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456214" w14:textId="77777777" w:rsidR="005B0D14" w:rsidRDefault="00053EDE" w:rsidP="002A237B">
      <w:r>
        <w:rPr>
          <w:noProof/>
          <w:lang w:eastAsia="en-GB"/>
        </w:rPr>
        <w:drawing>
          <wp:anchor distT="0" distB="0" distL="114300" distR="114300" simplePos="0" relativeHeight="251659264" behindDoc="1" locked="1" layoutInCell="1" allowOverlap="1" wp14:anchorId="1CBD3123" wp14:editId="0F255B39">
            <wp:simplePos x="0" y="0"/>
            <wp:positionH relativeFrom="margin">
              <wp:align>center</wp:align>
            </wp:positionH>
            <wp:positionV relativeFrom="page">
              <wp:align>top</wp:align>
            </wp:positionV>
            <wp:extent cx="7631430" cy="1078865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R template background2.jpg"/>
                    <pic:cNvPicPr/>
                  </pic:nvPicPr>
                  <pic:blipFill rotWithShape="1">
                    <a:blip r:embed="rId11" cstate="email">
                      <a:extLst>
                        <a:ext uri="{28A0092B-C50C-407E-A947-70E740481C1C}">
                          <a14:useLocalDpi xmlns:a14="http://schemas.microsoft.com/office/drawing/2010/main"/>
                        </a:ext>
                      </a:extLst>
                    </a:blip>
                    <a:srcRect l="-23" t="-6" r="-23" b="-6"/>
                    <a:stretch/>
                  </pic:blipFill>
                  <pic:spPr bwMode="auto">
                    <a:xfrm>
                      <a:off x="0" y="0"/>
                      <a:ext cx="7631430" cy="10788650"/>
                    </a:xfrm>
                    <a:prstGeom prst="rect">
                      <a:avLst/>
                    </a:prstGeom>
                    <a:ln>
                      <a:noFill/>
                    </a:ln>
                    <a:extLst>
                      <a:ext uri="{53640926-AAD7-44D8-BBD7-CCE9431645EC}">
                        <a14:shadowObscured xmlns:a14="http://schemas.microsoft.com/office/drawing/2010/main"/>
                      </a:ex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38B3BA92" w14:textId="78C10C91" w:rsidR="00053EDE" w:rsidRDefault="007110FB" w:rsidP="002A237B">
      <w:r>
        <w:rPr>
          <w:noProof/>
          <w:lang w:eastAsia="en-GB"/>
        </w:rPr>
        <mc:AlternateContent>
          <mc:Choice Requires="wps">
            <w:drawing>
              <wp:anchor distT="0" distB="0" distL="0" distR="0" simplePos="0" relativeHeight="251671552" behindDoc="0" locked="0" layoutInCell="1" allowOverlap="1" wp14:anchorId="210C02A6" wp14:editId="1F144948">
                <wp:simplePos x="0" y="0"/>
                <wp:positionH relativeFrom="margin">
                  <wp:posOffset>-777240</wp:posOffset>
                </wp:positionH>
                <wp:positionV relativeFrom="paragraph">
                  <wp:posOffset>347345</wp:posOffset>
                </wp:positionV>
                <wp:extent cx="7223760" cy="907085"/>
                <wp:effectExtent l="0" t="0" r="15240" b="7620"/>
                <wp:wrapNone/>
                <wp:docPr id="2" name="Text Box 2"/>
                <wp:cNvGraphicFramePr/>
                <a:graphic xmlns:a="http://schemas.openxmlformats.org/drawingml/2006/main">
                  <a:graphicData uri="http://schemas.microsoft.com/office/word/2010/wordprocessingShape">
                    <wps:wsp>
                      <wps:cNvSpPr txBox="1"/>
                      <wps:spPr>
                        <a:xfrm>
                          <a:off x="0" y="0"/>
                          <a:ext cx="7223760" cy="9070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DBE704" w14:textId="77777777" w:rsidR="007110FB" w:rsidRPr="002A0A20" w:rsidRDefault="007110FB" w:rsidP="007110FB">
                            <w:pPr>
                              <w:pStyle w:val="BasicParagraph"/>
                              <w:spacing w:line="276" w:lineRule="auto"/>
                              <w:rPr>
                                <w:rFonts w:ascii="Arial" w:hAnsi="Arial" w:cs="Arial"/>
                                <w:b/>
                                <w:color w:val="FFFFFF" w:themeColor="background1"/>
                                <w:sz w:val="36"/>
                                <w:szCs w:val="36"/>
                                <w14:textOutline w14:w="9525" w14:cap="flat" w14:cmpd="sng" w14:algn="ctr">
                                  <w14:noFill/>
                                  <w14:prstDash w14:val="solid"/>
                                  <w14:round/>
                                </w14:textOutline>
                              </w:rPr>
                            </w:pPr>
                            <w:r>
                              <w:rPr>
                                <w:rFonts w:ascii="Arial" w:hAnsi="Arial" w:cs="Arial"/>
                                <w:b/>
                                <w:color w:val="FFFFFF" w:themeColor="background1"/>
                                <w:sz w:val="36"/>
                                <w:szCs w:val="36"/>
                                <w14:textOutline w14:w="9525" w14:cap="flat" w14:cmpd="sng" w14:algn="ctr">
                                  <w14:noFill/>
                                  <w14:prstDash w14:val="solid"/>
                                  <w14:round/>
                                </w14:textOutline>
                              </w:rPr>
                              <w:t>CANDIDATE BRIEF</w:t>
                            </w:r>
                          </w:p>
                          <w:p w14:paraId="573A75AB" w14:textId="4962403B" w:rsidR="007110FB" w:rsidRPr="00DB63A8" w:rsidRDefault="00EC5953" w:rsidP="00EC5953">
                            <w:pPr>
                              <w:pStyle w:val="1CoverPage"/>
                            </w:pPr>
                            <w:r w:rsidRPr="00EC5953">
                              <w:rPr>
                                <w:lang w:eastAsia="en-GB"/>
                              </w:rPr>
                              <w:t>Postdoctoral Research Associate, Leeds Arts and Humanities Research Institute and Special Collections, University of Leeds Library</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0C02A6" id="_x0000_t202" coordsize="21600,21600" o:spt="202" path="m,l,21600r21600,l21600,xe">
                <v:stroke joinstyle="miter"/>
                <v:path gradientshapeok="t" o:connecttype="rect"/>
              </v:shapetype>
              <v:shape id="Text Box 2" o:spid="_x0000_s1026" type="#_x0000_t202" style="position:absolute;margin-left:-61.2pt;margin-top:27.35pt;width:568.8pt;height:71.4pt;z-index:25167155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" filled="f" stroked="f">
                <v:textbox inset="0,0,0,0">
                  <w:txbxContent>
                    <w:p w14:paraId="68DBE704" w14:textId="77777777" w:rsidR="007110FB" w:rsidRPr="002A0A20" w:rsidRDefault="007110FB" w:rsidP="007110FB">
                      <w:pPr>
                        <w:pStyle w:val="BasicParagraph"/>
                        <w:spacing w:line="276" w:lineRule="auto"/>
                        <w:rPr>
                          <w:rFonts w:ascii="Arial" w:hAnsi="Arial" w:cs="Arial"/>
                          <w:b/>
                          <w:color w:val="FFFFFF" w:themeColor="background1"/>
                          <w:sz w:val="36"/>
                          <w:szCs w:val="36"/>
                          <w14:textOutline w14:w="9525" w14:cap="flat" w14:cmpd="sng" w14:algn="ctr">
                            <w14:noFill/>
                            <w14:prstDash w14:val="solid"/>
                            <w14:round/>
                          </w14:textOutline>
                        </w:rPr>
                      </w:pPr>
                      <w:r>
                        <w:rPr>
                          <w:rFonts w:ascii="Arial" w:hAnsi="Arial" w:cs="Arial"/>
                          <w:b/>
                          <w:color w:val="FFFFFF" w:themeColor="background1"/>
                          <w:sz w:val="36"/>
                          <w:szCs w:val="36"/>
                          <w14:textOutline w14:w="9525" w14:cap="flat" w14:cmpd="sng" w14:algn="ctr">
                            <w14:noFill/>
                            <w14:prstDash w14:val="solid"/>
                            <w14:round/>
                          </w14:textOutline>
                        </w:rPr>
                        <w:t>CANDIDATE BRIEF</w:t>
                      </w:r>
                    </w:p>
                    <w:p w14:paraId="573A75AB" w14:textId="4962403B" w:rsidR="007110FB" w:rsidRPr="00DB63A8" w:rsidRDefault="00EC5953" w:rsidP="00EC5953">
                      <w:pPr>
                        <w:pStyle w:val="1CoverPage"/>
                      </w:pPr>
                      <w:bookmarkStart w:id="1" w:name="_GoBack"/>
                      <w:r w:rsidRPr="00EC5953">
                        <w:rPr>
                          <w:lang w:eastAsia="en-GB"/>
                        </w:rPr>
                        <w:t xml:space="preserve">Postdoctoral Research Associate, </w:t>
                      </w:r>
                      <w:bookmarkEnd w:id="1"/>
                      <w:r w:rsidRPr="00EC5953">
                        <w:rPr>
                          <w:lang w:eastAsia="en-GB"/>
                        </w:rPr>
                        <w:t>Leeds Arts and Humanities Research Institute and Special Collections, University of Leeds Library</w:t>
                      </w:r>
                    </w:p>
                  </w:txbxContent>
                </v:textbox>
                <w10:wrap anchorx="margin"/>
              </v:shape>
            </w:pict>
          </mc:Fallback>
        </mc:AlternateContent>
      </w:r>
    </w:p>
    <w:p w14:paraId="6EA5892C" w14:textId="6D95CFCB" w:rsidR="00053EDE" w:rsidRDefault="00053EDE" w:rsidP="002A237B"/>
    <w:p w14:paraId="29DD5510" w14:textId="77777777" w:rsidR="00053EDE" w:rsidRDefault="00053EDE" w:rsidP="002A237B"/>
    <w:p w14:paraId="10718C61" w14:textId="43FD5282" w:rsidR="00053EDE" w:rsidRDefault="00C417DE" w:rsidP="002A237B">
      <w:r>
        <w:rPr>
          <w:noProof/>
          <w:lang w:eastAsia="en-GB"/>
        </w:rPr>
        <mc:AlternateContent>
          <mc:Choice Requires="wps">
            <w:drawing>
              <wp:anchor distT="0" distB="0" distL="114300" distR="114300" simplePos="0" relativeHeight="251669504" behindDoc="0" locked="0" layoutInCell="1" allowOverlap="1" wp14:anchorId="1A4ED0B5" wp14:editId="56EA2BB6">
                <wp:simplePos x="0" y="0"/>
                <wp:positionH relativeFrom="margin">
                  <wp:posOffset>-520700</wp:posOffset>
                </wp:positionH>
                <wp:positionV relativeFrom="paragraph">
                  <wp:posOffset>6023610</wp:posOffset>
                </wp:positionV>
                <wp:extent cx="6946265" cy="2508250"/>
                <wp:effectExtent l="0" t="0" r="6985" b="6350"/>
                <wp:wrapNone/>
                <wp:docPr id="4" name="Text Box 4"/>
                <wp:cNvGraphicFramePr/>
                <a:graphic xmlns:a="http://schemas.openxmlformats.org/drawingml/2006/main">
                  <a:graphicData uri="http://schemas.microsoft.com/office/word/2010/wordprocessingShape">
                    <wps:wsp>
                      <wps:cNvSpPr txBox="1"/>
                      <wps:spPr>
                        <a:xfrm>
                          <a:off x="0" y="0"/>
                          <a:ext cx="6946265" cy="25082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56FFE4" w14:textId="0934911C" w:rsidR="00C417DE" w:rsidRDefault="00C417DE" w:rsidP="00C417DE">
                            <w:pPr>
                              <w:pStyle w:val="1CoverPage"/>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Salary: Grade </w:t>
                            </w:r>
                            <w:r w:rsidR="00EC5953">
                              <w:rPr>
                                <w:lang w:eastAsia="en-GB"/>
                              </w:rPr>
                              <w:t>7</w:t>
                            </w: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C5953">
                              <w:rPr>
                                <w:lang w:eastAsia="en-GB"/>
                              </w:rPr>
                              <w:t>34,304</w:t>
                            </w:r>
                            <w:r>
                              <w:rPr>
                                <w:noProof/>
                                <w:lang w:eastAsia="en-GB"/>
                              </w:rPr>
                              <w:t xml:space="preserve"> </w:t>
                            </w: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EC5953">
                              <w:rPr>
                                <w:lang w:eastAsia="en-GB"/>
                              </w:rPr>
                              <w:t>40,927</w:t>
                            </w: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w:t>
                            </w:r>
                            <w:r w:rsidR="00EC5953">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 rata</w:t>
                            </w: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BA3B1EE" w14:textId="20D8020A" w:rsidR="00C417DE" w:rsidRDefault="00C417DE" w:rsidP="00C417DE">
                            <w:pPr>
                              <w:pStyle w:val="1CoverPage"/>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Reference: </w:t>
                            </w:r>
                            <w:r>
                              <w:rPr>
                                <w:lang w:eastAsia="en-GB"/>
                              </w:rPr>
                              <w:fldChar w:fldCharType="begin"/>
                            </w:r>
                            <w:r>
                              <w:rPr>
                                <w:lang w:eastAsia="en-GB"/>
                              </w:rPr>
                              <w:instrText xml:space="preserve"> MERGEFIELD  name \* Caps  \* MERGEFORMAT </w:instrText>
                            </w:r>
                            <w:r>
                              <w:rPr>
                                <w:lang w:eastAsia="en-GB"/>
                              </w:rPr>
                              <w:fldChar w:fldCharType="separate"/>
                            </w:r>
                            <w:r w:rsidR="007F305E">
                              <w:rPr>
                                <w:noProof/>
                                <w:lang w:eastAsia="en-GB"/>
                              </w:rPr>
                              <w:t>LAHRI</w:t>
                            </w:r>
                            <w:r>
                              <w:rPr>
                                <w:noProof/>
                                <w:lang w:eastAsia="en-GB"/>
                              </w:rPr>
                              <w:fldChar w:fldCharType="end"/>
                            </w:r>
                            <w:r w:rsidR="007F305E">
                              <w:rPr>
                                <w:noProof/>
                                <w:lang w:eastAsia="en-GB"/>
                              </w:rPr>
                              <w:t>- Participatory Research PDRA</w:t>
                            </w:r>
                          </w:p>
                          <w:p w14:paraId="51EDEB13" w14:textId="78740DEE" w:rsidR="00C417DE" w:rsidRDefault="00C417DE" w:rsidP="00C417DE">
                            <w:pPr>
                              <w:pStyle w:val="1CoverPage"/>
                              <w:rPr>
                                <w:noProof/>
                                <w:lang w:eastAsia="en-GB"/>
                              </w:rPr>
                            </w:pP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Closing date: </w:t>
                            </w:r>
                            <w:r>
                              <w:rPr>
                                <w:lang w:eastAsia="en-GB"/>
                              </w:rPr>
                              <w:fldChar w:fldCharType="begin"/>
                            </w:r>
                            <w:r>
                              <w:rPr>
                                <w:lang w:eastAsia="en-GB"/>
                              </w:rPr>
                              <w:instrText xml:space="preserve"> MERGEFIELD  name \* Caps  \* MERGEFORMAT </w:instrText>
                            </w:r>
                            <w:r>
                              <w:rPr>
                                <w:lang w:eastAsia="en-GB"/>
                              </w:rPr>
                              <w:fldChar w:fldCharType="separate"/>
                            </w:r>
                            <w:r w:rsidR="007F305E">
                              <w:rPr>
                                <w:noProof/>
                                <w:lang w:eastAsia="en-GB"/>
                              </w:rPr>
                              <w:t>14/03/2022</w:t>
                            </w:r>
                            <w:r>
                              <w:rPr>
                                <w:noProof/>
                                <w:lang w:eastAsia="en-GB"/>
                              </w:rPr>
                              <w:fldChar w:fldCharType="end"/>
                            </w:r>
                            <w:r w:rsidR="007F305E">
                              <w:rPr>
                                <w:noProof/>
                                <w:lang w:eastAsia="en-GB"/>
                              </w:rPr>
                              <w:t xml:space="preserve"> (09:00am)</w:t>
                            </w:r>
                          </w:p>
                          <w:p w14:paraId="2F601C3C" w14:textId="1ABC94DE" w:rsidR="00C417DE" w:rsidRDefault="00EC5953" w:rsidP="00C417DE">
                            <w:pPr>
                              <w:pStyle w:val="1CoverPage"/>
                              <w:rPr>
                                <w:noProof/>
                                <w:lang w:eastAsia="en-GB"/>
                              </w:rPr>
                            </w:pPr>
                            <w:r>
                              <w:rPr>
                                <w:noProof/>
                                <w:lang w:eastAsia="en-GB"/>
                              </w:rPr>
                              <w:t>Start date: 1 April 2022 (or earlier)</w:t>
                            </w:r>
                          </w:p>
                          <w:p w14:paraId="1527E598" w14:textId="3BE8327F" w:rsidR="00C417DE" w:rsidRDefault="00EC5953" w:rsidP="00C417DE">
                            <w:pPr>
                              <w:pStyle w:val="1CoverPage"/>
                            </w:pPr>
                            <w:r>
                              <w:t xml:space="preserve">Full time, </w:t>
                            </w:r>
                            <w:r w:rsidR="00C417DE">
                              <w:t xml:space="preserve">Fixed-term for </w:t>
                            </w:r>
                            <w:r>
                              <w:rPr>
                                <w:lang w:eastAsia="en-GB"/>
                              </w:rPr>
                              <w:t>3 months</w:t>
                            </w:r>
                            <w:r w:rsidR="006D2575">
                              <w:rPr>
                                <w:noProof/>
                                <w:lang w:eastAsia="en-GB"/>
                              </w:rPr>
                              <w:t xml:space="preserve"> </w:t>
                            </w:r>
                            <w:r>
                              <w:rPr>
                                <w:noProof/>
                                <w:lang w:eastAsia="en-GB"/>
                              </w:rPr>
                              <w:t>due to exteral funding</w:t>
                            </w:r>
                          </w:p>
                          <w:p w14:paraId="369FA9BF" w14:textId="3A85B9C5" w:rsidR="00C417DE" w:rsidRDefault="00C417DE" w:rsidP="00C417DE">
                            <w:pPr>
                              <w:pStyle w:val="1CoverPage"/>
                            </w:pPr>
                            <w:r>
                              <w:t xml:space="preserve">We will consider </w:t>
                            </w:r>
                            <w:r w:rsidR="00FA078B">
                              <w:fldChar w:fldCharType="begin"/>
                            </w:r>
                            <w:r w:rsidR="00FA078B">
                              <w:instrText xml:space="preserve"> MERGEFIELD  name \* Caps  \* MERGEFORMAT </w:instrText>
                            </w:r>
                            <w:r w:rsidR="00FA078B">
                              <w:fldChar w:fldCharType="separate"/>
                            </w:r>
                            <w:r>
                              <w:t>job share</w:t>
                            </w:r>
                            <w:r w:rsidR="00FA078B">
                              <w:fldChar w:fldCharType="end"/>
                            </w:r>
                            <w:r w:rsidR="006D2575">
                              <w:t xml:space="preserve"> and</w:t>
                            </w:r>
                            <w:r>
                              <w:t xml:space="preserve"> </w:t>
                            </w:r>
                            <w:r w:rsidR="00FA078B">
                              <w:fldChar w:fldCharType="begin"/>
                            </w:r>
                            <w:r w:rsidR="00FA078B">
                              <w:instrText xml:space="preserve"> MERGEFIELD  name \* Caps  \* MERGEFORMAT </w:instrText>
                            </w:r>
                            <w:r w:rsidR="00FA078B">
                              <w:fldChar w:fldCharType="separate"/>
                            </w:r>
                            <w:r>
                              <w:t>flexible working</w:t>
                            </w:r>
                            <w:r w:rsidR="00FA078B">
                              <w:fldChar w:fldCharType="end"/>
                            </w:r>
                            <w:r>
                              <w:t xml:space="preserve"> arrangements</w:t>
                            </w:r>
                          </w:p>
                          <w:p w14:paraId="709BBF67" w14:textId="77777777" w:rsidR="00C417DE" w:rsidRDefault="00C417DE" w:rsidP="00C417DE">
                            <w:pPr>
                              <w:pStyle w:val="1CoverPage"/>
                            </w:pPr>
                          </w:p>
                          <w:p w14:paraId="4AB01D0F" w14:textId="77777777" w:rsidR="007110FB" w:rsidRDefault="007110FB" w:rsidP="007110FB"/>
                          <w:p w14:paraId="6157A38F" w14:textId="77777777" w:rsidR="007110FB" w:rsidRDefault="007110FB" w:rsidP="007110FB"/>
                          <w:p w14:paraId="7A2AA05A" w14:textId="77777777" w:rsidR="007110FB" w:rsidRDefault="007110FB" w:rsidP="007110FB"/>
                          <w:p w14:paraId="5056A31E" w14:textId="77777777" w:rsidR="007110FB" w:rsidRDefault="007110FB" w:rsidP="007110FB"/>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4ED0B5" id="_x0000_t202" coordsize="21600,21600" o:spt="202" path="m,l,21600r21600,l21600,xe">
                <v:stroke joinstyle="miter"/>
                <v:path gradientshapeok="t" o:connecttype="rect"/>
              </v:shapetype>
              <v:shape id="Text Box 4" o:spid="_x0000_s1027" type="#_x0000_t202" style="position:absolute;margin-left:-41pt;margin-top:474.3pt;width:546.95pt;height:19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" filled="f" stroked="f">
                <v:textbox inset="0,,0">
                  <w:txbxContent>
                    <w:p w14:paraId="4356FFE4" w14:textId="0934911C" w:rsidR="00C417DE" w:rsidRDefault="00C417DE" w:rsidP="00C417DE">
                      <w:pPr>
                        <w:pStyle w:val="1CoverPage"/>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Salary: Grade </w:t>
                      </w:r>
                      <w:r w:rsidR="00EC5953">
                        <w:rPr>
                          <w:lang w:eastAsia="en-GB"/>
                        </w:rPr>
                        <w:t>7</w:t>
                      </w: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C5953">
                        <w:rPr>
                          <w:lang w:eastAsia="en-GB"/>
                        </w:rPr>
                        <w:t>34,304</w:t>
                      </w:r>
                      <w:r>
                        <w:rPr>
                          <w:noProof/>
                          <w:lang w:eastAsia="en-GB"/>
                        </w:rPr>
                        <w:t xml:space="preserve"> </w:t>
                      </w: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EC5953">
                        <w:rPr>
                          <w:lang w:eastAsia="en-GB"/>
                        </w:rPr>
                        <w:t>40,927</w:t>
                      </w: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w:t>
                      </w:r>
                      <w:r w:rsidR="00EC5953">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 rata</w:t>
                      </w: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BA3B1EE" w14:textId="20D8020A" w:rsidR="00C417DE" w:rsidRDefault="00C417DE" w:rsidP="00C417DE">
                      <w:pPr>
                        <w:pStyle w:val="1CoverPage"/>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Reference: </w:t>
                      </w:r>
                      <w:r>
                        <w:rPr>
                          <w:lang w:eastAsia="en-GB"/>
                        </w:rPr>
                        <w:fldChar w:fldCharType="begin"/>
                      </w:r>
                      <w:r>
                        <w:rPr>
                          <w:lang w:eastAsia="en-GB"/>
                        </w:rPr>
                        <w:instrText xml:space="preserve"> MERGEFIELD  name \* Caps  \* MERGEFORMAT </w:instrText>
                      </w:r>
                      <w:r>
                        <w:rPr>
                          <w:lang w:eastAsia="en-GB"/>
                        </w:rPr>
                        <w:fldChar w:fldCharType="separate"/>
                      </w:r>
                      <w:r w:rsidR="007F305E">
                        <w:rPr>
                          <w:noProof/>
                          <w:lang w:eastAsia="en-GB"/>
                        </w:rPr>
                        <w:t>LAHRI</w:t>
                      </w:r>
                      <w:r>
                        <w:rPr>
                          <w:noProof/>
                          <w:lang w:eastAsia="en-GB"/>
                        </w:rPr>
                        <w:fldChar w:fldCharType="end"/>
                      </w:r>
                      <w:r w:rsidR="007F305E">
                        <w:rPr>
                          <w:noProof/>
                          <w:lang w:eastAsia="en-GB"/>
                        </w:rPr>
                        <w:t>- Participatory Research PDRA</w:t>
                      </w:r>
                    </w:p>
                    <w:p w14:paraId="51EDEB13" w14:textId="78740DEE" w:rsidR="00C417DE" w:rsidRDefault="00C417DE" w:rsidP="00C417DE">
                      <w:pPr>
                        <w:pStyle w:val="1CoverPage"/>
                        <w:rPr>
                          <w:noProof/>
                          <w:lang w:eastAsia="en-GB"/>
                        </w:rPr>
                      </w:pP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Closing date: </w:t>
                      </w:r>
                      <w:r>
                        <w:rPr>
                          <w:lang w:eastAsia="en-GB"/>
                        </w:rPr>
                        <w:fldChar w:fldCharType="begin"/>
                      </w:r>
                      <w:r>
                        <w:rPr>
                          <w:lang w:eastAsia="en-GB"/>
                        </w:rPr>
                        <w:instrText xml:space="preserve"> MERGEFIELD  name \* Caps  \* MERGEFORMAT </w:instrText>
                      </w:r>
                      <w:r>
                        <w:rPr>
                          <w:lang w:eastAsia="en-GB"/>
                        </w:rPr>
                        <w:fldChar w:fldCharType="separate"/>
                      </w:r>
                      <w:r w:rsidR="007F305E">
                        <w:rPr>
                          <w:noProof/>
                          <w:lang w:eastAsia="en-GB"/>
                        </w:rPr>
                        <w:t>14/03/2022</w:t>
                      </w:r>
                      <w:r>
                        <w:rPr>
                          <w:noProof/>
                          <w:lang w:eastAsia="en-GB"/>
                        </w:rPr>
                        <w:fldChar w:fldCharType="end"/>
                      </w:r>
                      <w:r w:rsidR="007F305E">
                        <w:rPr>
                          <w:noProof/>
                          <w:lang w:eastAsia="en-GB"/>
                        </w:rPr>
                        <w:t xml:space="preserve"> (09:00am)</w:t>
                      </w:r>
                    </w:p>
                    <w:p w14:paraId="2F601C3C" w14:textId="1ABC94DE" w:rsidR="00C417DE" w:rsidRDefault="00EC5953" w:rsidP="00C417DE">
                      <w:pPr>
                        <w:pStyle w:val="1CoverPage"/>
                        <w:rPr>
                          <w:noProof/>
                          <w:lang w:eastAsia="en-GB"/>
                        </w:rPr>
                      </w:pPr>
                      <w:r>
                        <w:rPr>
                          <w:noProof/>
                          <w:lang w:eastAsia="en-GB"/>
                        </w:rPr>
                        <w:t>Start date: 1 April 2022 (or earlier)</w:t>
                      </w:r>
                    </w:p>
                    <w:p w14:paraId="1527E598" w14:textId="3BE8327F" w:rsidR="00C417DE" w:rsidRDefault="00EC5953" w:rsidP="00C417DE">
                      <w:pPr>
                        <w:pStyle w:val="1CoverPage"/>
                      </w:pPr>
                      <w:r>
                        <w:t xml:space="preserve">Full time, </w:t>
                      </w:r>
                      <w:r w:rsidR="00C417DE">
                        <w:t xml:space="preserve">Fixed-term for </w:t>
                      </w:r>
                      <w:r>
                        <w:rPr>
                          <w:lang w:eastAsia="en-GB"/>
                        </w:rPr>
                        <w:t>3 months</w:t>
                      </w:r>
                      <w:r w:rsidR="006D2575">
                        <w:rPr>
                          <w:noProof/>
                          <w:lang w:eastAsia="en-GB"/>
                        </w:rPr>
                        <w:t xml:space="preserve"> </w:t>
                      </w:r>
                      <w:r>
                        <w:rPr>
                          <w:noProof/>
                          <w:lang w:eastAsia="en-GB"/>
                        </w:rPr>
                        <w:t>due to exteral funding</w:t>
                      </w:r>
                    </w:p>
                    <w:p w14:paraId="369FA9BF" w14:textId="3A85B9C5" w:rsidR="00C417DE" w:rsidRDefault="00C417DE" w:rsidP="00C417DE">
                      <w:pPr>
                        <w:pStyle w:val="1CoverPage"/>
                      </w:pPr>
                      <w:r>
                        <w:t xml:space="preserve">We will consider </w:t>
                      </w:r>
                      <w:r w:rsidR="00FA078B">
                        <w:fldChar w:fldCharType="begin"/>
                      </w:r>
                      <w:r w:rsidR="00FA078B">
                        <w:instrText xml:space="preserve"> MERGEFIELD  name \* Caps  \* MERGEFORMAT </w:instrText>
                      </w:r>
                      <w:r w:rsidR="00FA078B">
                        <w:fldChar w:fldCharType="separate"/>
                      </w:r>
                      <w:r>
                        <w:t>job share</w:t>
                      </w:r>
                      <w:r w:rsidR="00FA078B">
                        <w:fldChar w:fldCharType="end"/>
                      </w:r>
                      <w:r w:rsidR="006D2575">
                        <w:t xml:space="preserve"> and</w:t>
                      </w:r>
                      <w:r>
                        <w:t xml:space="preserve"> </w:t>
                      </w:r>
                      <w:r w:rsidR="00FA078B">
                        <w:fldChar w:fldCharType="begin"/>
                      </w:r>
                      <w:r w:rsidR="00FA078B">
                        <w:instrText xml:space="preserve"> MERGEFIELD  name \* Caps  \* MERGEFORMAT </w:instrText>
                      </w:r>
                      <w:r w:rsidR="00FA078B">
                        <w:fldChar w:fldCharType="separate"/>
                      </w:r>
                      <w:r>
                        <w:t>flexible working</w:t>
                      </w:r>
                      <w:r w:rsidR="00FA078B">
                        <w:fldChar w:fldCharType="end"/>
                      </w:r>
                      <w:r>
                        <w:t xml:space="preserve"> arrangements</w:t>
                      </w:r>
                    </w:p>
                    <w:p w14:paraId="709BBF67" w14:textId="77777777" w:rsidR="00C417DE" w:rsidRDefault="00C417DE" w:rsidP="00C417DE">
                      <w:pPr>
                        <w:pStyle w:val="1CoverPage"/>
                      </w:pPr>
                    </w:p>
                    <w:p w14:paraId="4AB01D0F" w14:textId="77777777" w:rsidR="007110FB" w:rsidRDefault="007110FB" w:rsidP="007110FB"/>
                    <w:p w14:paraId="6157A38F" w14:textId="77777777" w:rsidR="007110FB" w:rsidRDefault="007110FB" w:rsidP="007110FB"/>
                    <w:p w14:paraId="7A2AA05A" w14:textId="77777777" w:rsidR="007110FB" w:rsidRDefault="007110FB" w:rsidP="007110FB"/>
                    <w:p w14:paraId="5056A31E" w14:textId="77777777" w:rsidR="007110FB" w:rsidRDefault="007110FB" w:rsidP="007110FB"/>
                  </w:txbxContent>
                </v:textbox>
                <w10:wrap anchorx="margin"/>
              </v:shape>
            </w:pict>
          </mc:Fallback>
        </mc:AlternateContent>
      </w:r>
      <w:r w:rsidR="007F4D98">
        <w:rPr>
          <w:rFonts w:eastAsia="Times New Roman"/>
          <w:noProof/>
          <w:lang w:eastAsia="en-GB"/>
        </w:rPr>
        <w:drawing>
          <wp:anchor distT="0" distB="0" distL="114300" distR="114300" simplePos="0" relativeHeight="251667456" behindDoc="1" locked="0" layoutInCell="1" allowOverlap="1" wp14:anchorId="036EA8D6" wp14:editId="1D04ECDF">
            <wp:simplePos x="0" y="0"/>
            <wp:positionH relativeFrom="page">
              <wp:align>right</wp:align>
            </wp:positionH>
            <wp:positionV relativeFrom="page">
              <wp:posOffset>2541905</wp:posOffset>
            </wp:positionV>
            <wp:extent cx="7588827" cy="5400000"/>
            <wp:effectExtent l="0" t="0" r="0" b="0"/>
            <wp:wrapTight wrapText="bothSides">
              <wp:wrapPolygon edited="0">
                <wp:start x="0" y="0"/>
                <wp:lineTo x="0" y="21491"/>
                <wp:lineTo x="21528" y="21491"/>
                <wp:lineTo x="21528" y="0"/>
                <wp:lineTo x="0" y="0"/>
              </wp:wrapPolygon>
            </wp:wrapTight>
            <wp:docPr id="5" name="Picture 5" descr="cid:86E1D72A-8EEC-4CD7-9EAE-A099CC4E33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BC3212-D40B-4918-BA53-BD0FFD107641" descr="cid:86E1D72A-8EEC-4CD7-9EAE-A099CC4E33B7"/>
                    <pic:cNvPicPr>
                      <a:picLocks noChangeAspect="1" noChangeArrowheads="1"/>
                    </pic:cNvPicPr>
                  </pic:nvPicPr>
                  <pic:blipFill>
                    <a:blip r:embed="rId12" r:link="rId13" cstate="email">
                      <a:extLst>
                        <a:ext uri="{28A0092B-C50C-407E-A947-70E740481C1C}">
                          <a14:useLocalDpi xmlns:a14="http://schemas.microsoft.com/office/drawing/2010/main"/>
                        </a:ext>
                      </a:extLst>
                    </a:blip>
                    <a:srcRect/>
                    <a:stretch>
                      <a:fillRect/>
                    </a:stretch>
                  </pic:blipFill>
                  <pic:spPr bwMode="auto">
                    <a:xfrm>
                      <a:off x="0" y="0"/>
                      <a:ext cx="7588827" cy="54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CFB36C" w14:textId="6E5EC01F" w:rsidR="00053EDE" w:rsidRDefault="00053EDE" w:rsidP="002A237B"/>
    <w:p w14:paraId="3AC811EC" w14:textId="3A7DA69E" w:rsidR="00053EDE" w:rsidRDefault="00053EDE" w:rsidP="002A237B"/>
    <w:p w14:paraId="285A6256" w14:textId="6A1D4200" w:rsidR="00053EDE" w:rsidRDefault="00053EDE" w:rsidP="002A237B"/>
    <w:p w14:paraId="4901A6D9" w14:textId="77777777" w:rsidR="00053EDE" w:rsidRDefault="00053EDE" w:rsidP="002A237B"/>
    <w:p w14:paraId="30CB3D75" w14:textId="5F76BD0C" w:rsidR="00053EDE" w:rsidRDefault="00053EDE" w:rsidP="002A237B"/>
    <w:p w14:paraId="21E80475" w14:textId="5238C131" w:rsidR="00053EDE" w:rsidRDefault="00053EDE" w:rsidP="002A237B"/>
    <w:p w14:paraId="649AB124" w14:textId="5AB1DD26" w:rsidR="007110FB" w:rsidRDefault="00EC5953" w:rsidP="007110FB">
      <w:pPr>
        <w:pStyle w:val="4MainContent"/>
        <w:rPr>
          <w:b/>
          <w:sz w:val="32"/>
          <w:szCs w:val="32"/>
          <w:lang w:eastAsia="en-GB"/>
        </w:rPr>
      </w:pPr>
      <w:r w:rsidRPr="00EC5953">
        <w:rPr>
          <w:b/>
          <w:sz w:val="32"/>
          <w:szCs w:val="32"/>
          <w:lang w:eastAsia="en-GB"/>
        </w:rPr>
        <w:lastRenderedPageBreak/>
        <w:t>Postdoctoral Research Associate, Leeds Arts and Humanities Research Institute and Special Collections, University of Leeds Library</w:t>
      </w:r>
    </w:p>
    <w:p w14:paraId="747DE161" w14:textId="77777777" w:rsidR="00EC5953" w:rsidRPr="00AB20C5" w:rsidRDefault="00EC5953" w:rsidP="007110FB">
      <w:pPr>
        <w:pStyle w:val="4MainContent"/>
      </w:pPr>
    </w:p>
    <w:p w14:paraId="26A1E838" w14:textId="5D2FCB65" w:rsidR="00EC5953" w:rsidRDefault="00EC5953" w:rsidP="00EC5953">
      <w:pPr>
        <w:pStyle w:val="4MainContent"/>
        <w:rPr>
          <w:lang w:eastAsia="en-GB"/>
        </w:rPr>
      </w:pPr>
      <w:r w:rsidRPr="00EC5953">
        <w:rPr>
          <w:lang w:eastAsia="en-GB"/>
        </w:rPr>
        <w:t xml:space="preserve">Applications are invited for a Postdoctoral Research Associate to support a Participatory Research Project with Special Collections in the University of Leeds Library. The successful applicant will be jointly supervised by Dr Fozia Bora and Joanne Fitton.  </w:t>
      </w:r>
    </w:p>
    <w:p w14:paraId="0D9AD0BD" w14:textId="77777777" w:rsidR="00EC5953" w:rsidRPr="00EC5953" w:rsidRDefault="00EC5953" w:rsidP="00EC5953">
      <w:pPr>
        <w:pStyle w:val="4MainContent"/>
        <w:rPr>
          <w:lang w:eastAsia="en-GB"/>
        </w:rPr>
      </w:pPr>
    </w:p>
    <w:p w14:paraId="2C56637E" w14:textId="15E6443E" w:rsidR="00EC5953" w:rsidRDefault="00EC5953" w:rsidP="00EC5953">
      <w:pPr>
        <w:pStyle w:val="4MainContent"/>
        <w:rPr>
          <w:lang w:eastAsia="en-GB"/>
        </w:rPr>
      </w:pPr>
      <w:r w:rsidRPr="00EC5953">
        <w:rPr>
          <w:lang w:eastAsia="en-GB"/>
        </w:rPr>
        <w:t xml:space="preserve">Special Collections at Leeds holds numerous valuable items and collections of significant relevance and interest for our local communities. However, many of these collections are currently inaccessible to those beyond the University. This project will work with disengaged communities in Leeds and Bradford to explore how our collections can be made more accessible. Going beyond the aim of displaying items in galleries, it will investigate how we co-curate the material in the Special Collections using a participatory model, what decolonisation means in relation to the collections, and what animates, inspires and facilitates community engagement. </w:t>
      </w:r>
    </w:p>
    <w:p w14:paraId="3DD4B0CD" w14:textId="77777777" w:rsidR="00EC5953" w:rsidRPr="00EC5953" w:rsidRDefault="00EC5953" w:rsidP="00EC5953">
      <w:pPr>
        <w:pStyle w:val="4MainContent"/>
        <w:rPr>
          <w:lang w:eastAsia="en-GB"/>
        </w:rPr>
      </w:pPr>
    </w:p>
    <w:p w14:paraId="0933A6A1" w14:textId="238F7DBE" w:rsidR="00EC5953" w:rsidRDefault="00EC5953" w:rsidP="00EC5953">
      <w:pPr>
        <w:pStyle w:val="4MainContent"/>
        <w:rPr>
          <w:lang w:eastAsia="en-GB"/>
        </w:rPr>
      </w:pPr>
      <w:r w:rsidRPr="00EC5953">
        <w:rPr>
          <w:lang w:eastAsia="en-GB"/>
        </w:rPr>
        <w:t xml:space="preserve">Through a series of ‘labs’ the PDRA will explore how we can break down barriers to access and engagement, and enable participatory research with local communities. The project will provide a model for dialogic research with Special Collections, in line with the Library’s vision of “Knowledge for All” and the University’s Strategy, “Universal Values, Global Change”. </w:t>
      </w:r>
    </w:p>
    <w:p w14:paraId="52D7B09F" w14:textId="77777777" w:rsidR="00EC5953" w:rsidRPr="00EC5953" w:rsidRDefault="00EC5953" w:rsidP="00EC5953">
      <w:pPr>
        <w:pStyle w:val="4MainContent"/>
        <w:rPr>
          <w:lang w:eastAsia="en-GB"/>
        </w:rPr>
      </w:pPr>
    </w:p>
    <w:p w14:paraId="1D8C1767" w14:textId="4EEC67C6" w:rsidR="00EC5953" w:rsidRDefault="00EC5953" w:rsidP="00EC5953">
      <w:pPr>
        <w:pStyle w:val="4MainContent"/>
        <w:rPr>
          <w:lang w:eastAsia="en-GB"/>
        </w:rPr>
      </w:pPr>
      <w:r w:rsidRPr="00EC5953">
        <w:rPr>
          <w:lang w:eastAsia="en-GB"/>
        </w:rPr>
        <w:t xml:space="preserve">The successful candidate will possess a PhD in the Art, Humanities or Social Sciences, with experience in engaging with community groups and organisations. They will have experience of using participatory research methods. The project ambition is to engage with community groups in the Leeds and West Yorkshire area; in light of this, spoken language skills in addition to English are desirable, for example South Asian languages, Polish, Somali or Arabic.  </w:t>
      </w:r>
    </w:p>
    <w:p w14:paraId="5E55F8A2" w14:textId="77777777" w:rsidR="00EC5953" w:rsidRPr="00EC5953" w:rsidRDefault="00EC5953" w:rsidP="00EC5953">
      <w:pPr>
        <w:pStyle w:val="4MainContent"/>
        <w:rPr>
          <w:lang w:eastAsia="en-GB"/>
        </w:rPr>
      </w:pPr>
    </w:p>
    <w:p w14:paraId="629F55EA" w14:textId="233059A9" w:rsidR="007110FB" w:rsidRDefault="00EC5953" w:rsidP="00EC5953">
      <w:pPr>
        <w:pStyle w:val="4MainContent"/>
        <w:rPr>
          <w:lang w:eastAsia="en-GB"/>
        </w:rPr>
      </w:pPr>
      <w:r w:rsidRPr="00EC5953">
        <w:rPr>
          <w:lang w:eastAsia="en-GB"/>
        </w:rPr>
        <w:t>Excellent communication and written skills are essential, as is a willingness to work quickly, remotely and independently. Some of the activity of this project will need to take place face-to-face, so you must be comfortable in that working environment. We expect that the PDRA will need to travel to community groups in the Leeds/Bradford area.</w:t>
      </w:r>
    </w:p>
    <w:p w14:paraId="10EC7713" w14:textId="77777777" w:rsidR="00EC5953" w:rsidRPr="00EC5953" w:rsidRDefault="00EC5953" w:rsidP="00EC5953">
      <w:pPr>
        <w:pStyle w:val="4MainContent"/>
        <w:rPr>
          <w:noProof/>
          <w:color w:val="FF0000"/>
          <w:lang w:eastAsia="en-GB"/>
        </w:rPr>
      </w:pPr>
    </w:p>
    <w:p w14:paraId="1908BD82" w14:textId="77DAD5D6" w:rsidR="007110FB" w:rsidRPr="00355B53" w:rsidRDefault="007110FB" w:rsidP="007110FB">
      <w:pPr>
        <w:pStyle w:val="NoSpacing"/>
        <w:spacing w:line="276" w:lineRule="auto"/>
        <w:jc w:val="both"/>
        <w:rPr>
          <w:b/>
          <w:bCs/>
          <w:color w:val="000000"/>
          <w:sz w:val="32"/>
          <w:szCs w:val="32"/>
        </w:rPr>
      </w:pPr>
      <w:r w:rsidRPr="00355B53">
        <w:rPr>
          <w:b/>
          <w:bCs/>
          <w:color w:val="000000"/>
          <w:sz w:val="32"/>
          <w:szCs w:val="32"/>
        </w:rPr>
        <w:lastRenderedPageBreak/>
        <w:t>What does the role entail?</w:t>
      </w:r>
    </w:p>
    <w:p w14:paraId="7F5AE9E8" w14:textId="77777777" w:rsidR="007110FB" w:rsidRDefault="007110FB" w:rsidP="007110FB">
      <w:pPr>
        <w:pStyle w:val="NoSpacing"/>
        <w:spacing w:line="276" w:lineRule="auto"/>
        <w:jc w:val="both"/>
      </w:pPr>
    </w:p>
    <w:p w14:paraId="580E2F8F" w14:textId="31107D27" w:rsidR="00EC5953" w:rsidRDefault="00EC5953" w:rsidP="00EC5953">
      <w:pPr>
        <w:pStyle w:val="NoSpacing"/>
        <w:jc w:val="both"/>
      </w:pPr>
      <w:r>
        <w:t xml:space="preserve">As a Postdoctoral Research Associate your main duties will include the following activities: </w:t>
      </w:r>
    </w:p>
    <w:p w14:paraId="609E0666" w14:textId="77777777" w:rsidR="00EC5953" w:rsidRDefault="00EC5953" w:rsidP="00EC5953">
      <w:pPr>
        <w:pStyle w:val="NoSpacing"/>
        <w:jc w:val="both"/>
      </w:pPr>
    </w:p>
    <w:p w14:paraId="33435984" w14:textId="77777777" w:rsidR="00EC5953" w:rsidRDefault="00EC5953" w:rsidP="00D7438A">
      <w:pPr>
        <w:pStyle w:val="5BulletPoints"/>
        <w:numPr>
          <w:ilvl w:val="0"/>
          <w:numId w:val="3"/>
        </w:numPr>
      </w:pPr>
      <w:r>
        <w:t xml:space="preserve">Running a series of in-person and online workshops/labs with local community groups, and ensuring findings are captured on the day; </w:t>
      </w:r>
    </w:p>
    <w:p w14:paraId="39CDEB41" w14:textId="77777777" w:rsidR="00EC5953" w:rsidRDefault="00EC5953" w:rsidP="00D7438A">
      <w:pPr>
        <w:pStyle w:val="5BulletPoints"/>
        <w:numPr>
          <w:ilvl w:val="0"/>
          <w:numId w:val="3"/>
        </w:numPr>
      </w:pPr>
      <w:r>
        <w:t xml:space="preserve">Reviewing and collating suitable items in Special Collections for the project; </w:t>
      </w:r>
    </w:p>
    <w:p w14:paraId="2BC6EF56" w14:textId="77777777" w:rsidR="00EC5953" w:rsidRDefault="00EC5953" w:rsidP="00D7438A">
      <w:pPr>
        <w:pStyle w:val="5BulletPoints"/>
        <w:numPr>
          <w:ilvl w:val="0"/>
          <w:numId w:val="3"/>
        </w:numPr>
      </w:pPr>
      <w:r>
        <w:t xml:space="preserve">Writing up a series of recommendations for Special Collections to inform their future community engagement policy; </w:t>
      </w:r>
    </w:p>
    <w:p w14:paraId="09D87E1A" w14:textId="77777777" w:rsidR="00EC5953" w:rsidRDefault="00EC5953" w:rsidP="00D7438A">
      <w:pPr>
        <w:pStyle w:val="5BulletPoints"/>
        <w:numPr>
          <w:ilvl w:val="0"/>
          <w:numId w:val="3"/>
        </w:numPr>
      </w:pPr>
      <w:r>
        <w:t xml:space="preserve">Writing up a brief overview of the most successful ways of conducting community engagement; </w:t>
      </w:r>
    </w:p>
    <w:p w14:paraId="516A6657" w14:textId="77777777" w:rsidR="00EC5953" w:rsidRDefault="00EC5953" w:rsidP="00D7438A">
      <w:pPr>
        <w:pStyle w:val="5BulletPoints"/>
        <w:numPr>
          <w:ilvl w:val="0"/>
          <w:numId w:val="3"/>
        </w:numPr>
      </w:pPr>
      <w:r>
        <w:t xml:space="preserve">Working alongside other PDRAs conducting related participatory research projects in the Leeds Arts and Humanities Research Institute and the Leeds Social Sciences Institute; </w:t>
      </w:r>
    </w:p>
    <w:p w14:paraId="79E4E89A" w14:textId="77777777" w:rsidR="00EC5953" w:rsidRDefault="00EC5953" w:rsidP="00D7438A">
      <w:pPr>
        <w:pStyle w:val="5BulletPoints"/>
        <w:numPr>
          <w:ilvl w:val="0"/>
          <w:numId w:val="3"/>
        </w:numPr>
      </w:pPr>
      <w:r>
        <w:t>Storing and managing all data collected as part of the project in an ethical way, conforming to relevant policy and best practice where applicable;</w:t>
      </w:r>
    </w:p>
    <w:p w14:paraId="5DBC4358" w14:textId="77777777" w:rsidR="00EC5953" w:rsidRDefault="00EC5953" w:rsidP="00D7438A">
      <w:pPr>
        <w:pStyle w:val="5BulletPoints"/>
        <w:numPr>
          <w:ilvl w:val="0"/>
          <w:numId w:val="3"/>
        </w:numPr>
      </w:pPr>
      <w:r>
        <w:t>Presenting findings at relevant events;</w:t>
      </w:r>
    </w:p>
    <w:p w14:paraId="1A707A49" w14:textId="1AD27108" w:rsidR="00EC5953" w:rsidRDefault="00EC5953" w:rsidP="00D7438A">
      <w:pPr>
        <w:pStyle w:val="5BulletPoints"/>
        <w:numPr>
          <w:ilvl w:val="0"/>
          <w:numId w:val="3"/>
        </w:numPr>
      </w:pPr>
      <w:r>
        <w:t>Carrying out any other duties commensurate with the grade and purpose of the post, as directed by the project supervisors.</w:t>
      </w:r>
    </w:p>
    <w:p w14:paraId="16470D29" w14:textId="77777777" w:rsidR="00EC5953" w:rsidRDefault="00EC5953" w:rsidP="00EC5953">
      <w:pPr>
        <w:pStyle w:val="NoSpacing"/>
        <w:ind w:left="720"/>
        <w:jc w:val="both"/>
      </w:pPr>
    </w:p>
    <w:p w14:paraId="68100AE6" w14:textId="426740B8" w:rsidR="00EC5953" w:rsidRDefault="00EC5953" w:rsidP="00EC5953">
      <w:pPr>
        <w:pStyle w:val="NoSpacing"/>
        <w:jc w:val="both"/>
      </w:pPr>
      <w:r>
        <w:t>General responsibilities:</w:t>
      </w:r>
    </w:p>
    <w:p w14:paraId="0E2AAD49" w14:textId="77777777" w:rsidR="00EC5953" w:rsidRDefault="00EC5953" w:rsidP="00EC5953">
      <w:pPr>
        <w:pStyle w:val="NoSpacing"/>
        <w:jc w:val="both"/>
      </w:pPr>
    </w:p>
    <w:p w14:paraId="4A7F053A" w14:textId="77777777" w:rsidR="00EC5953" w:rsidRDefault="00EC5953" w:rsidP="00D7438A">
      <w:pPr>
        <w:pStyle w:val="5BulletPoints"/>
        <w:numPr>
          <w:ilvl w:val="0"/>
          <w:numId w:val="3"/>
        </w:numPr>
      </w:pPr>
      <w:r>
        <w:t>Carrying out the duties of the post in accordance with the University values of professionalism, inclusiveness, integrity and community, supporting the core value of academic excellence;</w:t>
      </w:r>
    </w:p>
    <w:p w14:paraId="05F85C96" w14:textId="77777777" w:rsidR="00EC5953" w:rsidRDefault="00EC5953" w:rsidP="00D7438A">
      <w:pPr>
        <w:pStyle w:val="5BulletPoints"/>
        <w:numPr>
          <w:ilvl w:val="0"/>
          <w:numId w:val="3"/>
        </w:numPr>
      </w:pPr>
      <w:r>
        <w:t>Carrying out the duties of the post in accordance with University standards, policies and procedures and local Faculty / School benchmarks, as appropriate;</w:t>
      </w:r>
    </w:p>
    <w:p w14:paraId="2404AA28" w14:textId="77777777" w:rsidR="00EC5953" w:rsidRDefault="00EC5953" w:rsidP="00D7438A">
      <w:pPr>
        <w:pStyle w:val="5BulletPoints"/>
        <w:numPr>
          <w:ilvl w:val="0"/>
          <w:numId w:val="3"/>
        </w:numPr>
      </w:pPr>
      <w:r>
        <w:t>Maintaining a safe work environment, including ensuring compliance with legislation and the undertaking of risk assessments;</w:t>
      </w:r>
    </w:p>
    <w:p w14:paraId="620074D4" w14:textId="77777777" w:rsidR="00EC5953" w:rsidRDefault="00EC5953" w:rsidP="00D7438A">
      <w:pPr>
        <w:pStyle w:val="5BulletPoints"/>
        <w:numPr>
          <w:ilvl w:val="0"/>
          <w:numId w:val="3"/>
        </w:numPr>
      </w:pPr>
      <w:r>
        <w:t>Integrating the University value of inclusiveness into all appropriate aspects of the job; respecting the dignity and diversity of all members of the University community and of visitors to the University.</w:t>
      </w:r>
    </w:p>
    <w:p w14:paraId="468EE0FA" w14:textId="77777777" w:rsidR="00EC5953" w:rsidRDefault="00EC5953" w:rsidP="00D7438A">
      <w:pPr>
        <w:pStyle w:val="5BulletPoints"/>
        <w:numPr>
          <w:ilvl w:val="0"/>
          <w:numId w:val="3"/>
        </w:numPr>
      </w:pPr>
      <w:r>
        <w:t>These duties provide a framework for the role and should not be regarded as a definitive list. Other reasonable duties may be required, consistent with the grade of the post.</w:t>
      </w:r>
    </w:p>
    <w:p w14:paraId="41FB4C04" w14:textId="2B1176FA" w:rsidR="007110FB" w:rsidRPr="00AB20C5" w:rsidRDefault="007110FB" w:rsidP="00EC5953">
      <w:pPr>
        <w:pStyle w:val="NoSpacing"/>
        <w:spacing w:line="276" w:lineRule="auto"/>
        <w:ind w:left="720"/>
        <w:jc w:val="both"/>
        <w:rPr>
          <w:color w:val="FF0000"/>
        </w:rPr>
      </w:pPr>
    </w:p>
    <w:p w14:paraId="60A001F4" w14:textId="77777777" w:rsidR="007110FB" w:rsidRPr="00AB20C5" w:rsidRDefault="007110FB" w:rsidP="007110FB">
      <w:pPr>
        <w:pStyle w:val="4MainContent"/>
      </w:pPr>
    </w:p>
    <w:p w14:paraId="7577D8EF" w14:textId="77777777" w:rsidR="007110FB" w:rsidRDefault="007110FB" w:rsidP="007110FB">
      <w:pPr>
        <w:pStyle w:val="NoSpacing"/>
        <w:spacing w:line="276" w:lineRule="auto"/>
        <w:jc w:val="both"/>
        <w:rPr>
          <w:b/>
          <w:sz w:val="32"/>
          <w:szCs w:val="32"/>
        </w:rPr>
      </w:pPr>
      <w:r>
        <w:rPr>
          <w:b/>
          <w:color w:val="000000"/>
          <w:sz w:val="32"/>
          <w:szCs w:val="32"/>
        </w:rPr>
        <w:lastRenderedPageBreak/>
        <w:t>What will you bring to the role?</w:t>
      </w:r>
      <w:r>
        <w:rPr>
          <w:b/>
          <w:sz w:val="32"/>
          <w:szCs w:val="32"/>
        </w:rPr>
        <w:t xml:space="preserve"> </w:t>
      </w:r>
    </w:p>
    <w:p w14:paraId="11CA4D3A" w14:textId="77777777" w:rsidR="007110FB" w:rsidRDefault="007110FB" w:rsidP="007110FB">
      <w:pPr>
        <w:pStyle w:val="NoSpacing"/>
        <w:spacing w:line="276" w:lineRule="auto"/>
        <w:jc w:val="both"/>
      </w:pPr>
    </w:p>
    <w:p w14:paraId="2B070616" w14:textId="0B22E0B3" w:rsidR="00EC5953" w:rsidRDefault="00EC5953" w:rsidP="00EC5953">
      <w:pPr>
        <w:pStyle w:val="5BulletPoints"/>
        <w:numPr>
          <w:ilvl w:val="0"/>
          <w:numId w:val="0"/>
        </w:numPr>
      </w:pPr>
      <w:r>
        <w:t>As a Postdoctoral Research Associate you will have:</w:t>
      </w:r>
    </w:p>
    <w:p w14:paraId="5412DAF7" w14:textId="77777777" w:rsidR="00EC5953" w:rsidRDefault="00EC5953" w:rsidP="00EC5953">
      <w:pPr>
        <w:pStyle w:val="5BulletPoints"/>
        <w:numPr>
          <w:ilvl w:val="0"/>
          <w:numId w:val="0"/>
        </w:numPr>
      </w:pPr>
    </w:p>
    <w:p w14:paraId="478153D5" w14:textId="77777777" w:rsidR="00EC5953" w:rsidRDefault="00EC5953" w:rsidP="00D7438A">
      <w:pPr>
        <w:pStyle w:val="5BulletPoints"/>
        <w:numPr>
          <w:ilvl w:val="0"/>
          <w:numId w:val="3"/>
        </w:numPr>
      </w:pPr>
      <w:r>
        <w:t xml:space="preserve">A PhD in the Arts, Humanities or Social Sciences (please note, the PhD must have been awarded by the time of application); </w:t>
      </w:r>
    </w:p>
    <w:p w14:paraId="4779E40D" w14:textId="4EB419E6" w:rsidR="00EC5953" w:rsidRDefault="00EC5953" w:rsidP="00D7438A">
      <w:pPr>
        <w:pStyle w:val="5BulletPoints"/>
        <w:numPr>
          <w:ilvl w:val="0"/>
          <w:numId w:val="3"/>
        </w:numPr>
      </w:pPr>
      <w:r>
        <w:t>Demonstrable expertise in participatory research methods</w:t>
      </w:r>
      <w:r w:rsidR="007464E7">
        <w:t xml:space="preserve">  and/or ethnographic research methods</w:t>
      </w:r>
      <w:r>
        <w:t>;</w:t>
      </w:r>
    </w:p>
    <w:p w14:paraId="2A2EA01D" w14:textId="77777777" w:rsidR="00EC5953" w:rsidRDefault="00EC5953" w:rsidP="00D7438A">
      <w:pPr>
        <w:pStyle w:val="5BulletPoints"/>
        <w:numPr>
          <w:ilvl w:val="0"/>
          <w:numId w:val="3"/>
        </w:numPr>
      </w:pPr>
      <w:r>
        <w:t>Experience of engaging with community groups or volunteer organisations;</w:t>
      </w:r>
    </w:p>
    <w:p w14:paraId="59C146C2" w14:textId="77777777" w:rsidR="00EC5953" w:rsidRDefault="00EC5953" w:rsidP="00D7438A">
      <w:pPr>
        <w:pStyle w:val="5BulletPoints"/>
        <w:numPr>
          <w:ilvl w:val="0"/>
          <w:numId w:val="3"/>
        </w:numPr>
      </w:pPr>
      <w:r>
        <w:t xml:space="preserve">Experience of organising and running workshops/events; </w:t>
      </w:r>
    </w:p>
    <w:p w14:paraId="66C47297" w14:textId="77777777" w:rsidR="00EC5953" w:rsidRDefault="00EC5953" w:rsidP="00D7438A">
      <w:pPr>
        <w:pStyle w:val="5BulletPoints"/>
        <w:numPr>
          <w:ilvl w:val="0"/>
          <w:numId w:val="3"/>
        </w:numPr>
      </w:pPr>
      <w:r>
        <w:t xml:space="preserve">Excellent written and oral communication skills; </w:t>
      </w:r>
    </w:p>
    <w:p w14:paraId="196CFD33" w14:textId="77777777" w:rsidR="00EC5953" w:rsidRDefault="00EC5953" w:rsidP="00D7438A">
      <w:pPr>
        <w:pStyle w:val="5BulletPoints"/>
        <w:numPr>
          <w:ilvl w:val="0"/>
          <w:numId w:val="3"/>
        </w:numPr>
      </w:pPr>
      <w:r>
        <w:t xml:space="preserve">Excellent time management, project management and organisation skills; </w:t>
      </w:r>
    </w:p>
    <w:p w14:paraId="053A480D" w14:textId="77777777" w:rsidR="00EC5953" w:rsidRDefault="00EC5953" w:rsidP="00D7438A">
      <w:pPr>
        <w:pStyle w:val="5BulletPoints"/>
        <w:numPr>
          <w:ilvl w:val="0"/>
          <w:numId w:val="3"/>
        </w:numPr>
      </w:pPr>
      <w:r>
        <w:t xml:space="preserve">Proven ability to work independently and to tight deadlines; </w:t>
      </w:r>
    </w:p>
    <w:p w14:paraId="27EAC8E1" w14:textId="77777777" w:rsidR="00EC5953" w:rsidRDefault="00EC5953" w:rsidP="00D7438A">
      <w:pPr>
        <w:pStyle w:val="5BulletPoints"/>
        <w:numPr>
          <w:ilvl w:val="0"/>
          <w:numId w:val="3"/>
        </w:numPr>
      </w:pPr>
      <w:r>
        <w:t>Flexibility and adaptability, with a proactive and positive approach.</w:t>
      </w:r>
    </w:p>
    <w:p w14:paraId="7D7D257B" w14:textId="04A0AA20" w:rsidR="007110FB" w:rsidRDefault="007110FB" w:rsidP="00EC5953">
      <w:pPr>
        <w:pStyle w:val="5BulletPoints"/>
        <w:numPr>
          <w:ilvl w:val="0"/>
          <w:numId w:val="0"/>
        </w:numPr>
        <w:ind w:left="360"/>
      </w:pPr>
    </w:p>
    <w:p w14:paraId="07A8EB93" w14:textId="77777777" w:rsidR="00EC5953" w:rsidRDefault="00EC5953" w:rsidP="00EC5953">
      <w:pPr>
        <w:pStyle w:val="5BulletPoints"/>
        <w:numPr>
          <w:ilvl w:val="0"/>
          <w:numId w:val="0"/>
        </w:numPr>
      </w:pPr>
      <w:r>
        <w:t>You may also have:</w:t>
      </w:r>
    </w:p>
    <w:p w14:paraId="76621215" w14:textId="447905AD" w:rsidR="00EC5953" w:rsidRDefault="00EC5953" w:rsidP="00D7438A">
      <w:pPr>
        <w:pStyle w:val="5BulletPoints"/>
        <w:numPr>
          <w:ilvl w:val="0"/>
          <w:numId w:val="3"/>
        </w:numPr>
      </w:pPr>
      <w:r>
        <w:t>Language skills in addition to English;</w:t>
      </w:r>
    </w:p>
    <w:p w14:paraId="2B5CABDD" w14:textId="7B1BC66D" w:rsidR="00EC5953" w:rsidRDefault="00EC5953" w:rsidP="00D7438A">
      <w:pPr>
        <w:pStyle w:val="5BulletPoints"/>
        <w:numPr>
          <w:ilvl w:val="0"/>
          <w:numId w:val="3"/>
        </w:numPr>
      </w:pPr>
      <w:r>
        <w:t xml:space="preserve">Experience of using archival or unique collection items </w:t>
      </w:r>
    </w:p>
    <w:p w14:paraId="1D39F70F" w14:textId="2899A05C" w:rsidR="00EC5953" w:rsidRDefault="00EC5953" w:rsidP="00D7438A">
      <w:pPr>
        <w:pStyle w:val="5BulletPoints"/>
        <w:numPr>
          <w:ilvl w:val="0"/>
          <w:numId w:val="3"/>
        </w:numPr>
      </w:pPr>
      <w:r>
        <w:t>Experience of collaborating with external arts and cultural organisations, especially those based in or working wit</w:t>
      </w:r>
      <w:r w:rsidR="007464E7">
        <w:t>h under-represented communities.</w:t>
      </w:r>
    </w:p>
    <w:p w14:paraId="0F63E903" w14:textId="20AD458C" w:rsidR="00EC5953" w:rsidRDefault="00EC5953" w:rsidP="007464E7">
      <w:pPr>
        <w:pStyle w:val="5BulletPoints"/>
        <w:numPr>
          <w:ilvl w:val="0"/>
          <w:numId w:val="0"/>
        </w:numPr>
      </w:pPr>
    </w:p>
    <w:p w14:paraId="3251DD4F" w14:textId="2E376897" w:rsidR="007464E7" w:rsidRDefault="007464E7" w:rsidP="007464E7">
      <w:pPr>
        <w:pStyle w:val="5BulletPoints"/>
        <w:numPr>
          <w:ilvl w:val="0"/>
          <w:numId w:val="0"/>
        </w:numPr>
      </w:pPr>
      <w:r>
        <w:t xml:space="preserve">Applicants to this role will need to have the right to work in the UK, and must be available in the Leeds/Bradford area for the duration of the project. </w:t>
      </w:r>
    </w:p>
    <w:p w14:paraId="6F75B9A9" w14:textId="77777777" w:rsidR="007464E7" w:rsidRDefault="007464E7" w:rsidP="007464E7">
      <w:pPr>
        <w:pStyle w:val="5BulletPoints"/>
        <w:numPr>
          <w:ilvl w:val="0"/>
          <w:numId w:val="0"/>
        </w:numPr>
      </w:pPr>
    </w:p>
    <w:p w14:paraId="4513E7D4" w14:textId="77777777" w:rsidR="007110FB" w:rsidRDefault="007110FB" w:rsidP="007110FB">
      <w:pPr>
        <w:pStyle w:val="NoSpacing"/>
        <w:spacing w:line="276" w:lineRule="auto"/>
        <w:jc w:val="both"/>
        <w:rPr>
          <w:b/>
          <w:bCs/>
          <w:sz w:val="32"/>
          <w:szCs w:val="32"/>
        </w:rPr>
      </w:pPr>
      <w:r>
        <w:rPr>
          <w:b/>
          <w:bCs/>
          <w:sz w:val="32"/>
          <w:szCs w:val="32"/>
        </w:rPr>
        <w:t xml:space="preserve">How to apply </w:t>
      </w:r>
    </w:p>
    <w:p w14:paraId="27B18B81" w14:textId="77777777" w:rsidR="007110FB" w:rsidRDefault="007110FB" w:rsidP="007110FB">
      <w:pPr>
        <w:pStyle w:val="NoSpacing"/>
        <w:spacing w:line="276" w:lineRule="auto"/>
        <w:jc w:val="both"/>
        <w:rPr>
          <w:bCs/>
        </w:rPr>
      </w:pPr>
    </w:p>
    <w:p w14:paraId="69E7CC58" w14:textId="2DEDBC8F" w:rsidR="00EC5953" w:rsidRPr="00EC5953" w:rsidRDefault="00EC5953" w:rsidP="00EC5953">
      <w:pPr>
        <w:pStyle w:val="5BulletPoints"/>
        <w:numPr>
          <w:ilvl w:val="0"/>
          <w:numId w:val="0"/>
        </w:numPr>
      </w:pPr>
      <w:r w:rsidRPr="00EC5953">
        <w:t xml:space="preserve">To apply for this opportunity, please send a copy of your CV, and short covering letter that outlines your suitability for the role and how you meet the requirements listed under ‘what you will bring to the role’. </w:t>
      </w:r>
      <w:r w:rsidR="007464E7">
        <w:t xml:space="preserve">Please also include the details of two references who can be contacted if you are offered the position. </w:t>
      </w:r>
    </w:p>
    <w:p w14:paraId="4E4A3F98" w14:textId="77777777" w:rsidR="00EC5953" w:rsidRPr="00EC5953" w:rsidRDefault="00EC5953" w:rsidP="00EC5953">
      <w:pPr>
        <w:pStyle w:val="5BulletPoints"/>
        <w:numPr>
          <w:ilvl w:val="0"/>
          <w:numId w:val="0"/>
        </w:numPr>
      </w:pPr>
    </w:p>
    <w:p w14:paraId="18C4CE4A" w14:textId="53051DE4" w:rsidR="00EC5953" w:rsidRPr="00EC5953" w:rsidRDefault="00EC5953" w:rsidP="00EC5953">
      <w:pPr>
        <w:pStyle w:val="5BulletPoints"/>
        <w:numPr>
          <w:ilvl w:val="0"/>
          <w:numId w:val="0"/>
        </w:numPr>
      </w:pPr>
      <w:r w:rsidRPr="00EC5953">
        <w:t xml:space="preserve">Applications must be submitted to </w:t>
      </w:r>
      <w:hyperlink r:id="rId14" w:history="1">
        <w:r w:rsidRPr="00EC5953">
          <w:t>LAHRI@leeds.ac.uk</w:t>
        </w:r>
      </w:hyperlink>
      <w:r>
        <w:t xml:space="preserve"> </w:t>
      </w:r>
      <w:r w:rsidRPr="00EC5953">
        <w:t xml:space="preserve">by </w:t>
      </w:r>
      <w:r w:rsidRPr="00EC5953">
        <w:rPr>
          <w:b/>
        </w:rPr>
        <w:t>9am on Monday 14th March 2022</w:t>
      </w:r>
      <w:r w:rsidRPr="00EC5953">
        <w:t xml:space="preserve">. Applications received after this time will not be considered.  </w:t>
      </w:r>
    </w:p>
    <w:p w14:paraId="52569BA2" w14:textId="77777777" w:rsidR="00EC5953" w:rsidRPr="00EC5953" w:rsidRDefault="00EC5953" w:rsidP="00EC5953">
      <w:pPr>
        <w:pStyle w:val="5BulletPoints"/>
        <w:numPr>
          <w:ilvl w:val="0"/>
          <w:numId w:val="0"/>
        </w:numPr>
      </w:pPr>
    </w:p>
    <w:p w14:paraId="2E72926B" w14:textId="512A9EB6" w:rsidR="007110FB" w:rsidRDefault="00EC5953" w:rsidP="00EC5953">
      <w:pPr>
        <w:pStyle w:val="5BulletPoints"/>
        <w:numPr>
          <w:ilvl w:val="0"/>
          <w:numId w:val="0"/>
        </w:numPr>
      </w:pPr>
      <w:r w:rsidRPr="00EC5953">
        <w:t>Interviews will be held in the week of 21 March, date and time to be confirmed.</w:t>
      </w:r>
    </w:p>
    <w:p w14:paraId="5DA7B2FA" w14:textId="77777777" w:rsidR="006D2575" w:rsidRDefault="006D2575" w:rsidP="007110FB">
      <w:pPr>
        <w:pStyle w:val="NoSpacing"/>
        <w:spacing w:line="276" w:lineRule="auto"/>
        <w:jc w:val="both"/>
        <w:rPr>
          <w:b/>
          <w:bCs/>
          <w:color w:val="000000"/>
          <w:sz w:val="32"/>
          <w:szCs w:val="32"/>
        </w:rPr>
      </w:pPr>
    </w:p>
    <w:p w14:paraId="7C67E956" w14:textId="36FB3186" w:rsidR="007110FB" w:rsidRPr="007115DA" w:rsidRDefault="007110FB" w:rsidP="007110FB">
      <w:pPr>
        <w:pStyle w:val="NoSpacing"/>
        <w:spacing w:line="276" w:lineRule="auto"/>
        <w:jc w:val="both"/>
        <w:rPr>
          <w:b/>
          <w:bCs/>
          <w:color w:val="000000"/>
          <w:sz w:val="32"/>
          <w:szCs w:val="32"/>
        </w:rPr>
      </w:pPr>
      <w:r w:rsidRPr="007115DA">
        <w:rPr>
          <w:b/>
          <w:bCs/>
          <w:color w:val="000000"/>
          <w:sz w:val="32"/>
          <w:szCs w:val="32"/>
        </w:rPr>
        <w:lastRenderedPageBreak/>
        <w:t>Contact information</w:t>
      </w:r>
    </w:p>
    <w:p w14:paraId="396F799C" w14:textId="77777777" w:rsidR="007110FB" w:rsidRDefault="007110FB" w:rsidP="007110FB">
      <w:pPr>
        <w:pStyle w:val="NoSpacing"/>
        <w:spacing w:line="276" w:lineRule="auto"/>
        <w:jc w:val="both"/>
      </w:pPr>
    </w:p>
    <w:p w14:paraId="049928C5" w14:textId="77777777" w:rsidR="007110FB" w:rsidRDefault="007110FB" w:rsidP="007110FB">
      <w:pPr>
        <w:pStyle w:val="NoSpacing"/>
        <w:spacing w:line="276" w:lineRule="auto"/>
        <w:jc w:val="both"/>
        <w:rPr>
          <w:color w:val="000000"/>
        </w:rPr>
      </w:pPr>
      <w:r>
        <w:rPr>
          <w:color w:val="000000"/>
        </w:rPr>
        <w:t xml:space="preserve">To explore the post further or for any queries you may have, please contact: </w:t>
      </w:r>
    </w:p>
    <w:p w14:paraId="5D24910B" w14:textId="77777777" w:rsidR="00EC5953" w:rsidRDefault="00EC5953" w:rsidP="00EC5953">
      <w:pPr>
        <w:rPr>
          <w:rFonts w:cstheme="minorHAnsi"/>
        </w:rPr>
      </w:pPr>
      <w:r>
        <w:rPr>
          <w:rFonts w:cstheme="minorHAnsi"/>
        </w:rPr>
        <w:t xml:space="preserve">Dr Fozia Bora, Associate Professor of Islamic History, </w:t>
      </w:r>
    </w:p>
    <w:p w14:paraId="61962B05" w14:textId="598EFA48" w:rsidR="00EC5953" w:rsidRDefault="00EC5953" w:rsidP="00EC5953">
      <w:pPr>
        <w:rPr>
          <w:rFonts w:cstheme="minorHAnsi"/>
        </w:rPr>
      </w:pPr>
      <w:r>
        <w:rPr>
          <w:rFonts w:cstheme="minorHAnsi"/>
        </w:rPr>
        <w:t xml:space="preserve">Email: </w:t>
      </w:r>
      <w:hyperlink r:id="rId15" w:history="1">
        <w:r w:rsidRPr="00B06A53">
          <w:rPr>
            <w:rStyle w:val="Hyperlink"/>
            <w:rFonts w:cstheme="minorHAnsi"/>
          </w:rPr>
          <w:t>F.G.Bora@leeds.ac.uk</w:t>
        </w:r>
      </w:hyperlink>
      <w:r>
        <w:rPr>
          <w:rFonts w:cstheme="minorHAnsi"/>
        </w:rPr>
        <w:t xml:space="preserve"> </w:t>
      </w:r>
    </w:p>
    <w:p w14:paraId="3B9A1800" w14:textId="77777777" w:rsidR="007110FB" w:rsidRDefault="007110FB" w:rsidP="007110FB">
      <w:pPr>
        <w:pStyle w:val="NoSpacing"/>
        <w:spacing w:line="276" w:lineRule="auto"/>
        <w:jc w:val="both"/>
      </w:pPr>
    </w:p>
    <w:p w14:paraId="21978A93" w14:textId="77777777" w:rsidR="007110FB" w:rsidRDefault="007110FB" w:rsidP="007110FB">
      <w:pPr>
        <w:pStyle w:val="NoSpacing"/>
        <w:spacing w:line="276" w:lineRule="auto"/>
        <w:jc w:val="both"/>
        <w:rPr>
          <w:b/>
          <w:bCs/>
          <w:sz w:val="32"/>
          <w:szCs w:val="32"/>
        </w:rPr>
      </w:pPr>
      <w:r>
        <w:rPr>
          <w:b/>
          <w:bCs/>
          <w:sz w:val="32"/>
          <w:szCs w:val="32"/>
        </w:rPr>
        <w:t xml:space="preserve">Additional information </w:t>
      </w:r>
    </w:p>
    <w:p w14:paraId="37636998" w14:textId="0F316F36" w:rsidR="007110FB" w:rsidRDefault="007110FB" w:rsidP="007110FB">
      <w:pPr>
        <w:pStyle w:val="NoSpacing"/>
        <w:spacing w:line="276" w:lineRule="auto"/>
        <w:jc w:val="both"/>
        <w:rPr>
          <w:b/>
        </w:rPr>
      </w:pPr>
    </w:p>
    <w:p w14:paraId="768435FE" w14:textId="3B71F89A" w:rsidR="00EC5953" w:rsidRDefault="00EC5953" w:rsidP="007110FB">
      <w:pPr>
        <w:pStyle w:val="NoSpacing"/>
        <w:spacing w:line="276" w:lineRule="auto"/>
        <w:jc w:val="both"/>
        <w:rPr>
          <w:b/>
        </w:rPr>
      </w:pPr>
      <w:r>
        <w:rPr>
          <w:b/>
        </w:rPr>
        <w:t>Our commitment to inclusion</w:t>
      </w:r>
    </w:p>
    <w:p w14:paraId="3065BAC1" w14:textId="77777777" w:rsidR="00EC5953" w:rsidRPr="00EC5953" w:rsidRDefault="00EC5953" w:rsidP="00EC5953">
      <w:pPr>
        <w:pStyle w:val="NoSpacing"/>
        <w:jc w:val="both"/>
      </w:pPr>
      <w:r w:rsidRPr="00EC5953">
        <w:t xml:space="preserve">As an international research-intensive university with a strong commitment to student education, we aim to create an inclusive environment that attracts, supports and retains the best students and staff from all backgrounds and from across the world. </w:t>
      </w:r>
    </w:p>
    <w:p w14:paraId="49BA5DF2" w14:textId="77777777" w:rsidR="00EC5953" w:rsidRPr="00EC5953" w:rsidRDefault="00EC5953" w:rsidP="00EC5953">
      <w:pPr>
        <w:pStyle w:val="NoSpacing"/>
        <w:jc w:val="both"/>
      </w:pPr>
    </w:p>
    <w:p w14:paraId="0DB2F2F8" w14:textId="77777777" w:rsidR="00EC5953" w:rsidRPr="00EC5953" w:rsidRDefault="00EC5953" w:rsidP="00EC5953">
      <w:pPr>
        <w:pStyle w:val="NoSpacing"/>
        <w:jc w:val="both"/>
      </w:pPr>
      <w:r w:rsidRPr="00EC5953">
        <w:t xml:space="preserve">In line with this vision, the Faculty of Arts, Humanities and Cultures is committed to fostering a culture of inclusion, respect and equality of opportunity. We select candidates on the basis of merit and ability, and aspire to further diversify our Faculty community. We particularly welcome and encourage applications from candidates belonging to groups that have been under-represented in the University including, but not limited to: Black, Asian and ethnically diverse people; people who identify as LGBT+; and people with disabilities. </w:t>
      </w:r>
    </w:p>
    <w:p w14:paraId="1E5AEDF6" w14:textId="611037C1" w:rsidR="00EC5953" w:rsidRPr="00EC5953" w:rsidRDefault="00EC5953" w:rsidP="007110FB">
      <w:pPr>
        <w:pStyle w:val="NoSpacing"/>
        <w:spacing w:line="276" w:lineRule="auto"/>
        <w:jc w:val="both"/>
      </w:pPr>
    </w:p>
    <w:p w14:paraId="7BD6B8F1" w14:textId="77777777" w:rsidR="007110FB" w:rsidRDefault="007110FB" w:rsidP="007110FB">
      <w:pPr>
        <w:pStyle w:val="NoSpacing"/>
        <w:spacing w:line="276" w:lineRule="auto"/>
        <w:jc w:val="both"/>
        <w:rPr>
          <w:bCs/>
          <w:color w:val="000000"/>
        </w:rPr>
      </w:pPr>
      <w:r>
        <w:rPr>
          <w:b/>
          <w:bCs/>
        </w:rPr>
        <w:t>W</w:t>
      </w:r>
      <w:r>
        <w:rPr>
          <w:b/>
          <w:bCs/>
          <w:color w:val="000000"/>
        </w:rPr>
        <w:t>orking at Leeds</w:t>
      </w:r>
      <w:r>
        <w:rPr>
          <w:bCs/>
          <w:color w:val="000000"/>
        </w:rPr>
        <w:t xml:space="preserve"> </w:t>
      </w:r>
    </w:p>
    <w:p w14:paraId="7781F5C0" w14:textId="77777777" w:rsidR="007110FB" w:rsidRDefault="007110FB" w:rsidP="007110FB">
      <w:pPr>
        <w:pStyle w:val="CandidateBrief"/>
        <w:rPr>
          <w:bCs/>
        </w:rPr>
      </w:pPr>
      <w:r>
        <w:t xml:space="preserve">Find out more about the benefits of working at the University and what it is like to live and work in the Leeds area on our </w:t>
      </w:r>
      <w:hyperlink r:id="rId16" w:history="1">
        <w:r>
          <w:rPr>
            <w:rStyle w:val="Hyperlink"/>
            <w:bCs/>
          </w:rPr>
          <w:t>Working at Leeds</w:t>
        </w:r>
      </w:hyperlink>
      <w:r>
        <w:rPr>
          <w:bCs/>
        </w:rPr>
        <w:t xml:space="preserve"> </w:t>
      </w:r>
      <w:r>
        <w:t xml:space="preserve">information </w:t>
      </w:r>
      <w:r>
        <w:rPr>
          <w:bCs/>
        </w:rPr>
        <w:t xml:space="preserve">page. </w:t>
      </w:r>
    </w:p>
    <w:p w14:paraId="4FBDBEDC" w14:textId="77777777" w:rsidR="007110FB" w:rsidRDefault="007110FB" w:rsidP="007110FB">
      <w:pPr>
        <w:pStyle w:val="NoSpacing"/>
        <w:spacing w:line="276" w:lineRule="auto"/>
        <w:jc w:val="both"/>
      </w:pPr>
    </w:p>
    <w:p w14:paraId="3D4FDE5B" w14:textId="77777777" w:rsidR="007110FB" w:rsidRDefault="007110FB" w:rsidP="007110FB">
      <w:pPr>
        <w:pStyle w:val="NoSpacing"/>
        <w:spacing w:line="276" w:lineRule="auto"/>
        <w:jc w:val="both"/>
        <w:rPr>
          <w:b/>
        </w:rPr>
      </w:pPr>
      <w:r>
        <w:rPr>
          <w:b/>
        </w:rPr>
        <w:t>Candidates with disabilities</w:t>
      </w:r>
    </w:p>
    <w:p w14:paraId="3C121A22" w14:textId="77777777" w:rsidR="007110FB" w:rsidRDefault="007110FB" w:rsidP="007110FB">
      <w:pPr>
        <w:pStyle w:val="NoSpacing"/>
        <w:spacing w:line="276" w:lineRule="auto"/>
        <w:jc w:val="both"/>
        <w:rPr>
          <w:bCs/>
          <w:color w:val="0000FF"/>
          <w:u w:val="single"/>
        </w:rPr>
      </w:pPr>
      <w:r>
        <w:t xml:space="preserve">Information for candidates with disabilities, impairments or health conditions, including requesting alternative formats, can be found on our </w:t>
      </w:r>
      <w:hyperlink r:id="rId17" w:history="1">
        <w:r>
          <w:rPr>
            <w:rStyle w:val="Hyperlink"/>
            <w:bCs/>
          </w:rPr>
          <w:t>Accessibility</w:t>
        </w:r>
      </w:hyperlink>
      <w:r>
        <w:t xml:space="preserve"> information page or by getting in touch with us at </w:t>
      </w:r>
      <w:hyperlink r:id="rId18" w:history="1">
        <w:r>
          <w:rPr>
            <w:rStyle w:val="Hyperlink"/>
            <w:bCs/>
          </w:rPr>
          <w:t>disclosure@leeds.ac.uk</w:t>
        </w:r>
      </w:hyperlink>
      <w:r>
        <w:rPr>
          <w:rStyle w:val="Hyperlink"/>
          <w:bCs/>
        </w:rPr>
        <w:t>.</w:t>
      </w:r>
    </w:p>
    <w:p w14:paraId="0F1D290C" w14:textId="77777777" w:rsidR="00EC5953" w:rsidRDefault="00EC5953" w:rsidP="007110FB">
      <w:pPr>
        <w:pStyle w:val="2MainHeadings"/>
      </w:pPr>
    </w:p>
    <w:p w14:paraId="05415C42" w14:textId="017F639D" w:rsidR="007110FB" w:rsidRDefault="007110FB" w:rsidP="007110FB">
      <w:pPr>
        <w:pStyle w:val="2MainHeadings"/>
      </w:pPr>
      <w:r>
        <w:t>Criminal record information</w:t>
      </w:r>
    </w:p>
    <w:p w14:paraId="377CF25F" w14:textId="77777777" w:rsidR="007110FB" w:rsidRPr="00C06A80" w:rsidRDefault="007110FB" w:rsidP="007110FB">
      <w:pPr>
        <w:pStyle w:val="4MainContent"/>
      </w:pPr>
    </w:p>
    <w:p w14:paraId="35A7A835" w14:textId="6A70A669" w:rsidR="00EC5953" w:rsidRDefault="00EC5953" w:rsidP="00EC5953">
      <w:pPr>
        <w:pStyle w:val="NoSpacing"/>
        <w:spacing w:line="276" w:lineRule="auto"/>
        <w:jc w:val="both"/>
      </w:pPr>
      <w:r w:rsidRPr="00EC5953">
        <w:rPr>
          <w:b/>
        </w:rPr>
        <w:fldChar w:fldCharType="begin"/>
      </w:r>
      <w:r w:rsidRPr="00EC5953">
        <w:rPr>
          <w:b/>
        </w:rPr>
        <w:instrText xml:space="preserve"> MERGEFIELD  name \* Caps  \* MERGEFORMAT </w:instrText>
      </w:r>
      <w:r w:rsidRPr="00EC5953">
        <w:rPr>
          <w:b/>
        </w:rPr>
        <w:fldChar w:fldCharType="separate"/>
      </w:r>
      <w:r>
        <w:rPr>
          <w:b/>
        </w:rPr>
        <w:t>R</w:t>
      </w:r>
      <w:r w:rsidRPr="00EC5953">
        <w:rPr>
          <w:b/>
        </w:rPr>
        <w:t>ehabilitation of Offenders Act 1974</w:t>
      </w:r>
    </w:p>
    <w:p w14:paraId="7BECD4D0" w14:textId="77777777" w:rsidR="00EC5953" w:rsidRPr="00EC5953" w:rsidRDefault="00FA078B" w:rsidP="00EC5953">
      <w:pPr>
        <w:pStyle w:val="NoSpacing"/>
        <w:spacing w:line="276" w:lineRule="auto"/>
        <w:jc w:val="both"/>
      </w:pPr>
      <w:r>
        <w:fldChar w:fldCharType="begin"/>
      </w:r>
      <w:r>
        <w:instrText xml:space="preserve"> MERGEFIELD  name \* Caps  \* MERGEFORMAT </w:instrText>
      </w:r>
      <w:r>
        <w:fldChar w:fldCharType="separate"/>
      </w:r>
      <w:r w:rsidR="00EC5953" w:rsidRPr="00EC5953">
        <w:t>A criminal record check is not required for this position. However, all applicants will be required to declare if they have any ‘unspent’ criminal offences, including those pending.</w:t>
      </w:r>
      <w:r>
        <w:fldChar w:fldCharType="end"/>
      </w:r>
      <w:r w:rsidR="00EC5953" w:rsidRPr="00EC5953">
        <w:fldChar w:fldCharType="end"/>
      </w:r>
      <w:r w:rsidR="00EC5953" w:rsidRPr="00EC5953">
        <w:t xml:space="preserve"> Any offer of appointment will be in accordance with our Criminal Records </w:t>
      </w:r>
      <w:r w:rsidR="00EC5953" w:rsidRPr="00EC5953">
        <w:lastRenderedPageBreak/>
        <w:t xml:space="preserve">policy. You can find out more about required checks and declarations in our </w:t>
      </w:r>
      <w:hyperlink r:id="rId19" w:history="1">
        <w:r w:rsidR="00EC5953" w:rsidRPr="00EC5953">
          <w:t>Criminal Records</w:t>
        </w:r>
      </w:hyperlink>
      <w:r w:rsidR="00EC5953" w:rsidRPr="00EC5953">
        <w:t xml:space="preserve"> information page.</w:t>
      </w:r>
    </w:p>
    <w:p w14:paraId="5E7776AC" w14:textId="77777777" w:rsidR="007110FB" w:rsidRPr="00EC5953" w:rsidRDefault="007110FB" w:rsidP="00EC5953">
      <w:pPr>
        <w:pStyle w:val="NoSpacing"/>
        <w:spacing w:line="276" w:lineRule="auto"/>
        <w:jc w:val="both"/>
        <w:rPr>
          <w:b/>
          <w:bCs/>
          <w:smallCaps/>
        </w:rPr>
      </w:pPr>
    </w:p>
    <w:p w14:paraId="0CDFFEED" w14:textId="0ACDD28B" w:rsidR="00053EDE" w:rsidRPr="002A237B" w:rsidRDefault="00053EDE" w:rsidP="00EC5953">
      <w:pPr>
        <w:pStyle w:val="NoSpacing"/>
        <w:spacing w:line="276" w:lineRule="auto"/>
        <w:jc w:val="both"/>
      </w:pPr>
    </w:p>
    <w:sectPr w:rsidR="00053EDE" w:rsidRPr="002A237B" w:rsidSect="00CA1BFD">
      <w:footerReference w:type="even" r:id="rId20"/>
      <w:footerReference w:type="default" r:id="rId21"/>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C1FF5" w14:textId="77777777" w:rsidR="00FA078B" w:rsidRDefault="00FA078B" w:rsidP="00053EDE">
      <w:pPr>
        <w:spacing w:before="0" w:line="240" w:lineRule="auto"/>
      </w:pPr>
      <w:r>
        <w:separator/>
      </w:r>
    </w:p>
  </w:endnote>
  <w:endnote w:type="continuationSeparator" w:id="0">
    <w:p w14:paraId="4D89E5AE" w14:textId="77777777" w:rsidR="00FA078B" w:rsidRDefault="00FA078B" w:rsidP="00053ED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804030504040204"/>
    <w:charset w:val="00"/>
    <w:family w:val="swiss"/>
    <w:pitch w:val="variable"/>
    <w:sig w:usb0="E1002EFF" w:usb1="C000605B" w:usb2="00000029" w:usb3="00000000" w:csb0="000101FF" w:csb1="00000000"/>
  </w:font>
  <w:font w:name="MinionPro-Regular">
    <w:altName w:val="Times New Roman"/>
    <w:panose1 w:val="020B0604020202020204"/>
    <w:charset w:val="00"/>
    <w:family w:val="auto"/>
    <w:pitch w:val="variable"/>
    <w:sig w:usb0="00000001" w:usb1="00000001" w:usb2="00000000" w:usb3="00000000" w:csb0="0000019F" w:csb1="00000000"/>
  </w:font>
  <w:font w:name="Segoe UI">
    <w:altName w:val="Arial"/>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1169B" w14:textId="77777777" w:rsidR="00053EDE" w:rsidRDefault="005867BA">
    <w:pPr>
      <w:pStyle w:val="Footer"/>
    </w:pPr>
    <w:r>
      <w:rPr>
        <w:noProof/>
        <w:lang w:eastAsia="en-GB"/>
      </w:rPr>
      <w:drawing>
        <wp:anchor distT="0" distB="0" distL="114300" distR="114300" simplePos="0" relativeHeight="251663360" behindDoc="0" locked="0" layoutInCell="1" allowOverlap="0" wp14:anchorId="38B3BA92" wp14:editId="14E3B0D7">
          <wp:simplePos x="0" y="0"/>
          <wp:positionH relativeFrom="page">
            <wp:posOffset>-21945</wp:posOffset>
          </wp:positionH>
          <wp:positionV relativeFrom="page">
            <wp:posOffset>8646566</wp:posOffset>
          </wp:positionV>
          <wp:extent cx="7585482" cy="204089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EN1.png"/>
                  <pic:cNvPicPr/>
                </pic:nvPicPr>
                <pic:blipFill>
                  <a:blip r:embed="rId1" cstate="email">
                    <a:extLst>
                      <a:ext uri="{28A0092B-C50C-407E-A947-70E740481C1C}">
                        <a14:useLocalDpi xmlns:a14="http://schemas.microsoft.com/office/drawing/2010/main"/>
                      </a:ext>
                    </a:extLst>
                  </a:blip>
                  <a:stretch>
                    <a:fillRect/>
                  </a:stretch>
                </pic:blipFill>
                <pic:spPr>
                  <a:xfrm>
                    <a:off x="0" y="0"/>
                    <a:ext cx="7585558" cy="204091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A7A81" w14:textId="77777777" w:rsidR="00CA1BFD" w:rsidRDefault="002233B8">
    <w:pPr>
      <w:pStyle w:val="Footer"/>
    </w:pPr>
    <w:r>
      <w:rPr>
        <w:rFonts w:ascii="Times New Roman" w:hAnsi="Times New Roman"/>
        <w:noProof/>
        <w:lang w:eastAsia="en-GB"/>
      </w:rPr>
      <w:drawing>
        <wp:anchor distT="0" distB="0" distL="114300" distR="114300" simplePos="0" relativeHeight="251662336" behindDoc="0" locked="0" layoutInCell="1" allowOverlap="1" wp14:anchorId="5D456214" wp14:editId="0360954C">
          <wp:simplePos x="0" y="0"/>
          <wp:positionH relativeFrom="page">
            <wp:posOffset>-50800</wp:posOffset>
          </wp:positionH>
          <wp:positionV relativeFrom="page">
            <wp:posOffset>8655050</wp:posOffset>
          </wp:positionV>
          <wp:extent cx="7623175" cy="204089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N3.png"/>
                  <pic:cNvPicPr/>
                </pic:nvPicPr>
                <pic:blipFill>
                  <a:blip r:embed="rId1" cstate="email">
                    <a:extLst>
                      <a:ext uri="{28A0092B-C50C-407E-A947-70E740481C1C}">
                        <a14:useLocalDpi xmlns:a14="http://schemas.microsoft.com/office/drawing/2010/main"/>
                      </a:ext>
                    </a:extLst>
                  </a:blip>
                  <a:stretch>
                    <a:fillRect/>
                  </a:stretch>
                </pic:blipFill>
                <pic:spPr>
                  <a:xfrm>
                    <a:off x="0" y="0"/>
                    <a:ext cx="7623175" cy="204089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D0261" w14:textId="77777777" w:rsidR="00FA078B" w:rsidRDefault="00FA078B" w:rsidP="00053EDE">
      <w:pPr>
        <w:spacing w:before="0" w:line="240" w:lineRule="auto"/>
      </w:pPr>
      <w:r>
        <w:separator/>
      </w:r>
    </w:p>
  </w:footnote>
  <w:footnote w:type="continuationSeparator" w:id="0">
    <w:p w14:paraId="4DD420DD" w14:textId="77777777" w:rsidR="00FA078B" w:rsidRDefault="00FA078B" w:rsidP="00053EDE">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0DCCD14A"/>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65502A5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58CD0366"/>
    <w:multiLevelType w:val="hybridMultilevel"/>
    <w:tmpl w:val="56D48C16"/>
    <w:lvl w:ilvl="0" w:tplc="CD9465C6">
      <w:start w:val="1"/>
      <w:numFmt w:val="bullet"/>
      <w:pStyle w:val="5BulletPoints"/>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3" w15:restartNumberingAfterBreak="0">
    <w:nsid w:val="7AF26274"/>
    <w:multiLevelType w:val="hybridMultilevel"/>
    <w:tmpl w:val="73CA75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evenAndOddHeaders/>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EDE"/>
    <w:rsid w:val="00053EDE"/>
    <w:rsid w:val="000A395C"/>
    <w:rsid w:val="000C5B61"/>
    <w:rsid w:val="000E53E7"/>
    <w:rsid w:val="00124BB7"/>
    <w:rsid w:val="00126993"/>
    <w:rsid w:val="00181EDF"/>
    <w:rsid w:val="00193848"/>
    <w:rsid w:val="00195F77"/>
    <w:rsid w:val="001A515F"/>
    <w:rsid w:val="001B7C48"/>
    <w:rsid w:val="001C2F45"/>
    <w:rsid w:val="002032A1"/>
    <w:rsid w:val="002233B8"/>
    <w:rsid w:val="00246C93"/>
    <w:rsid w:val="002507E4"/>
    <w:rsid w:val="00257830"/>
    <w:rsid w:val="00265818"/>
    <w:rsid w:val="00273123"/>
    <w:rsid w:val="002A210F"/>
    <w:rsid w:val="002A237B"/>
    <w:rsid w:val="00316CC2"/>
    <w:rsid w:val="00330467"/>
    <w:rsid w:val="003400F1"/>
    <w:rsid w:val="00371FDB"/>
    <w:rsid w:val="003B0100"/>
    <w:rsid w:val="003B12D4"/>
    <w:rsid w:val="003E4F33"/>
    <w:rsid w:val="003E53D0"/>
    <w:rsid w:val="003F2F0D"/>
    <w:rsid w:val="00400DE0"/>
    <w:rsid w:val="0040448C"/>
    <w:rsid w:val="00416AA0"/>
    <w:rsid w:val="00431159"/>
    <w:rsid w:val="00493F80"/>
    <w:rsid w:val="004C39AC"/>
    <w:rsid w:val="005108F6"/>
    <w:rsid w:val="00510E5E"/>
    <w:rsid w:val="0053712C"/>
    <w:rsid w:val="00542CF5"/>
    <w:rsid w:val="0056264E"/>
    <w:rsid w:val="00566EDE"/>
    <w:rsid w:val="00584828"/>
    <w:rsid w:val="005867BA"/>
    <w:rsid w:val="005A559C"/>
    <w:rsid w:val="005B0D14"/>
    <w:rsid w:val="005C161B"/>
    <w:rsid w:val="005D0942"/>
    <w:rsid w:val="00604D4A"/>
    <w:rsid w:val="006422C8"/>
    <w:rsid w:val="006B3C45"/>
    <w:rsid w:val="006D2575"/>
    <w:rsid w:val="006E5A80"/>
    <w:rsid w:val="006F163E"/>
    <w:rsid w:val="00701AA6"/>
    <w:rsid w:val="007110FB"/>
    <w:rsid w:val="007464E7"/>
    <w:rsid w:val="007A2A0E"/>
    <w:rsid w:val="007A2DFE"/>
    <w:rsid w:val="007F305E"/>
    <w:rsid w:val="007F4D98"/>
    <w:rsid w:val="00867924"/>
    <w:rsid w:val="00873D7B"/>
    <w:rsid w:val="00880119"/>
    <w:rsid w:val="00890E90"/>
    <w:rsid w:val="008A7B3D"/>
    <w:rsid w:val="008B5707"/>
    <w:rsid w:val="0091059B"/>
    <w:rsid w:val="009207D0"/>
    <w:rsid w:val="00930117"/>
    <w:rsid w:val="00964EAE"/>
    <w:rsid w:val="00975FAD"/>
    <w:rsid w:val="009C7C6E"/>
    <w:rsid w:val="009D21AF"/>
    <w:rsid w:val="009D2ED8"/>
    <w:rsid w:val="00A0447B"/>
    <w:rsid w:val="00A270FB"/>
    <w:rsid w:val="00A36CF5"/>
    <w:rsid w:val="00A96258"/>
    <w:rsid w:val="00AA453E"/>
    <w:rsid w:val="00AD1B4C"/>
    <w:rsid w:val="00AD3173"/>
    <w:rsid w:val="00B23E4E"/>
    <w:rsid w:val="00B3772F"/>
    <w:rsid w:val="00B73992"/>
    <w:rsid w:val="00B7564E"/>
    <w:rsid w:val="00BB643A"/>
    <w:rsid w:val="00BF7C01"/>
    <w:rsid w:val="00C16EB6"/>
    <w:rsid w:val="00C20DF2"/>
    <w:rsid w:val="00C417DE"/>
    <w:rsid w:val="00C43089"/>
    <w:rsid w:val="00C65EF4"/>
    <w:rsid w:val="00C93187"/>
    <w:rsid w:val="00CA19CD"/>
    <w:rsid w:val="00CA1BFD"/>
    <w:rsid w:val="00CB2489"/>
    <w:rsid w:val="00CB3131"/>
    <w:rsid w:val="00CC1544"/>
    <w:rsid w:val="00CC4833"/>
    <w:rsid w:val="00CE1CF1"/>
    <w:rsid w:val="00CF27E3"/>
    <w:rsid w:val="00D00D33"/>
    <w:rsid w:val="00D328B2"/>
    <w:rsid w:val="00D538CC"/>
    <w:rsid w:val="00D7438A"/>
    <w:rsid w:val="00D77961"/>
    <w:rsid w:val="00D947CF"/>
    <w:rsid w:val="00DB63A8"/>
    <w:rsid w:val="00DD2A00"/>
    <w:rsid w:val="00DF6FE2"/>
    <w:rsid w:val="00E057DF"/>
    <w:rsid w:val="00E07D0A"/>
    <w:rsid w:val="00E209F2"/>
    <w:rsid w:val="00E5723E"/>
    <w:rsid w:val="00E63EAE"/>
    <w:rsid w:val="00EB66B1"/>
    <w:rsid w:val="00EC5953"/>
    <w:rsid w:val="00EE2174"/>
    <w:rsid w:val="00EE360A"/>
    <w:rsid w:val="00F367F1"/>
    <w:rsid w:val="00F37637"/>
    <w:rsid w:val="00F41574"/>
    <w:rsid w:val="00F419B2"/>
    <w:rsid w:val="00F604F4"/>
    <w:rsid w:val="00F6229B"/>
    <w:rsid w:val="00F6314B"/>
    <w:rsid w:val="00F70775"/>
    <w:rsid w:val="00FA078B"/>
    <w:rsid w:val="00FA5FFA"/>
    <w:rsid w:val="00FD5745"/>
    <w:rsid w:val="0E33934A"/>
    <w:rsid w:val="0F78CDC9"/>
    <w:rsid w:val="56A4AE4F"/>
    <w:rsid w:val="66E3C5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D31108"/>
  <w15:chartTrackingRefBased/>
  <w15:docId w15:val="{F28B0F49-E874-431C-914D-6D7232C63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46C93"/>
    <w:pPr>
      <w:spacing w:before="120" w:after="0"/>
    </w:pPr>
  </w:style>
  <w:style w:type="paragraph" w:styleId="Heading1">
    <w:name w:val="heading 1"/>
    <w:basedOn w:val="Normal"/>
    <w:next w:val="Normal"/>
    <w:link w:val="Heading1Char"/>
    <w:autoRedefine/>
    <w:uiPriority w:val="9"/>
    <w:rsid w:val="00EB66B1"/>
    <w:pPr>
      <w:keepNext/>
      <w:keepLines/>
      <w:outlineLvl w:val="0"/>
    </w:pPr>
    <w:rPr>
      <w:rFonts w:eastAsiaTheme="majorEastAsia"/>
      <w:b/>
      <w:bCs/>
      <w:sz w:val="36"/>
      <w:szCs w:val="28"/>
    </w:rPr>
  </w:style>
  <w:style w:type="paragraph" w:styleId="Heading2">
    <w:name w:val="heading 2"/>
    <w:basedOn w:val="Normal"/>
    <w:next w:val="Normal"/>
    <w:link w:val="Heading2Char"/>
    <w:autoRedefine/>
    <w:uiPriority w:val="9"/>
    <w:unhideWhenUsed/>
    <w:rsid w:val="00EB66B1"/>
    <w:pPr>
      <w:keepNext/>
      <w:keepLines/>
      <w:spacing w:before="240" w:after="120"/>
      <w:outlineLvl w:val="1"/>
    </w:pPr>
    <w:rPr>
      <w:rFonts w:eastAsiaTheme="majorEastAsia"/>
      <w:b/>
      <w:bCs/>
      <w:sz w:val="28"/>
      <w:szCs w:val="26"/>
    </w:rPr>
  </w:style>
  <w:style w:type="paragraph" w:styleId="Heading3">
    <w:name w:val="heading 3"/>
    <w:basedOn w:val="Normal"/>
    <w:next w:val="Normal"/>
    <w:link w:val="Heading3Char"/>
    <w:autoRedefine/>
    <w:uiPriority w:val="9"/>
    <w:unhideWhenUsed/>
    <w:rsid w:val="00EB66B1"/>
    <w:pPr>
      <w:keepNext/>
      <w:keepLines/>
      <w:spacing w:before="240" w:after="120"/>
      <w:outlineLvl w:val="2"/>
    </w:pPr>
    <w:rPr>
      <w:rFonts w:eastAsiaTheme="majorEastAsia"/>
      <w:b/>
      <w:bCs/>
    </w:rPr>
  </w:style>
  <w:style w:type="paragraph" w:styleId="Heading4">
    <w:name w:val="heading 4"/>
    <w:basedOn w:val="Normal"/>
    <w:next w:val="Normal"/>
    <w:link w:val="Heading4Char"/>
    <w:autoRedefine/>
    <w:uiPriority w:val="9"/>
    <w:unhideWhenUsed/>
    <w:rsid w:val="00EB66B1"/>
    <w:pPr>
      <w:keepNext/>
      <w:keepLines/>
      <w:spacing w:before="240" w:after="120"/>
      <w:outlineLvl w:val="3"/>
    </w:pPr>
    <w:rPr>
      <w:rFonts w:eastAsiaTheme="majorEastAsia"/>
      <w:b/>
      <w:bCs/>
      <w:iCs/>
    </w:rPr>
  </w:style>
  <w:style w:type="paragraph" w:styleId="Heading5">
    <w:name w:val="heading 5"/>
    <w:basedOn w:val="Normal"/>
    <w:next w:val="Normal"/>
    <w:link w:val="Heading5Char"/>
    <w:autoRedefine/>
    <w:uiPriority w:val="9"/>
    <w:unhideWhenUsed/>
    <w:rsid w:val="00273123"/>
    <w:pPr>
      <w:keepNext/>
      <w:keepLines/>
      <w:spacing w:before="240" w:after="120"/>
      <w:outlineLvl w:val="4"/>
    </w:pPr>
    <w:rPr>
      <w:rFonts w:eastAsiaTheme="majorEastAsia"/>
      <w:b/>
    </w:rPr>
  </w:style>
  <w:style w:type="paragraph" w:styleId="Heading6">
    <w:name w:val="heading 6"/>
    <w:basedOn w:val="Normal"/>
    <w:next w:val="Normal"/>
    <w:link w:val="Heading6Char"/>
    <w:uiPriority w:val="9"/>
    <w:unhideWhenUsed/>
    <w:rsid w:val="006F163E"/>
    <w:pPr>
      <w:keepNext/>
      <w:keepLines/>
      <w:spacing w:before="240" w:after="120"/>
      <w:outlineLvl w:val="5"/>
    </w:pPr>
    <w:rPr>
      <w:rFonts w:eastAsiaTheme="majorEastAsia"/>
      <w:b/>
      <w:iCs/>
    </w:rPr>
  </w:style>
  <w:style w:type="paragraph" w:styleId="Heading7">
    <w:name w:val="heading 7"/>
    <w:basedOn w:val="Normal"/>
    <w:next w:val="Normal"/>
    <w:link w:val="Heading7Char"/>
    <w:uiPriority w:val="9"/>
    <w:unhideWhenUsed/>
    <w:rsid w:val="006F163E"/>
    <w:pPr>
      <w:keepNext/>
      <w:keepLines/>
      <w:spacing w:before="240" w:after="120"/>
      <w:outlineLvl w:val="6"/>
    </w:pPr>
    <w:rPr>
      <w:rFonts w:eastAsiaTheme="majorEastAsia" w:cstheme="majorBidi"/>
      <w:b/>
      <w:i/>
      <w:iCs/>
    </w:rPr>
  </w:style>
  <w:style w:type="paragraph" w:styleId="Heading8">
    <w:name w:val="heading 8"/>
    <w:basedOn w:val="Normal"/>
    <w:next w:val="Normal"/>
    <w:link w:val="Heading8Char"/>
    <w:uiPriority w:val="9"/>
    <w:unhideWhenUsed/>
    <w:rsid w:val="006F163E"/>
    <w:pPr>
      <w:keepNext/>
      <w:keepLines/>
      <w:spacing w:before="240" w:after="120"/>
      <w:outlineLvl w:val="7"/>
    </w:pPr>
    <w:rPr>
      <w:rFonts w:eastAsiaTheme="majorEastAsia" w:cstheme="majorBidi"/>
      <w:szCs w:val="20"/>
    </w:rPr>
  </w:style>
  <w:style w:type="paragraph" w:styleId="Heading9">
    <w:name w:val="heading 9"/>
    <w:basedOn w:val="Normal"/>
    <w:next w:val="Normal"/>
    <w:link w:val="Heading9Char"/>
    <w:uiPriority w:val="9"/>
    <w:unhideWhenUsed/>
    <w:rsid w:val="006F163E"/>
    <w:pPr>
      <w:keepNext/>
      <w:keepLines/>
      <w:spacing w:before="240" w:after="120"/>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ing">
    <w:name w:val="Subheading"/>
    <w:basedOn w:val="Normal"/>
    <w:next w:val="Normal"/>
    <w:link w:val="SubheadingChar"/>
    <w:rsid w:val="00E209F2"/>
    <w:pPr>
      <w:keepNext/>
    </w:pPr>
    <w:rPr>
      <w:b/>
    </w:rPr>
  </w:style>
  <w:style w:type="character" w:customStyle="1" w:styleId="SubheadingChar">
    <w:name w:val="Subheading Char"/>
    <w:basedOn w:val="DefaultParagraphFont"/>
    <w:link w:val="Subheading"/>
    <w:rsid w:val="00E209F2"/>
    <w:rPr>
      <w:rFonts w:ascii="Arial" w:hAnsi="Arial" w:cs="Arial"/>
      <w:b/>
      <w:sz w:val="28"/>
    </w:rPr>
  </w:style>
  <w:style w:type="paragraph" w:styleId="Caption">
    <w:name w:val="caption"/>
    <w:basedOn w:val="Normal"/>
    <w:next w:val="Normal"/>
    <w:uiPriority w:val="35"/>
    <w:unhideWhenUsed/>
    <w:rsid w:val="000A395C"/>
    <w:pPr>
      <w:spacing w:line="240" w:lineRule="auto"/>
    </w:pPr>
    <w:rPr>
      <w:b/>
      <w:bCs/>
      <w:szCs w:val="18"/>
    </w:rPr>
  </w:style>
  <w:style w:type="paragraph" w:styleId="Title">
    <w:name w:val="Title"/>
    <w:basedOn w:val="Normal"/>
    <w:next w:val="Normal"/>
    <w:link w:val="TitleChar"/>
    <w:autoRedefine/>
    <w:uiPriority w:val="10"/>
    <w:rsid w:val="005B0D14"/>
    <w:pPr>
      <w:keepNext/>
      <w:pBdr>
        <w:bottom w:val="single" w:sz="8" w:space="4" w:color="auto"/>
      </w:pBdr>
      <w:spacing w:before="240" w:after="120" w:line="240" w:lineRule="auto"/>
      <w:contextualSpacing/>
      <w:outlineLvl w:val="0"/>
    </w:pPr>
    <w:rPr>
      <w:rFonts w:eastAsiaTheme="majorEastAsia"/>
      <w:b/>
      <w:spacing w:val="5"/>
      <w:sz w:val="36"/>
      <w:szCs w:val="52"/>
    </w:rPr>
  </w:style>
  <w:style w:type="character" w:customStyle="1" w:styleId="TitleChar">
    <w:name w:val="Title Char"/>
    <w:basedOn w:val="DefaultParagraphFont"/>
    <w:link w:val="Title"/>
    <w:uiPriority w:val="10"/>
    <w:rsid w:val="005B0D14"/>
    <w:rPr>
      <w:rFonts w:eastAsiaTheme="majorEastAsia"/>
      <w:b/>
      <w:spacing w:val="5"/>
      <w:sz w:val="36"/>
      <w:szCs w:val="52"/>
    </w:rPr>
  </w:style>
  <w:style w:type="paragraph" w:styleId="Subtitle">
    <w:name w:val="Subtitle"/>
    <w:basedOn w:val="Normal"/>
    <w:next w:val="Normal"/>
    <w:link w:val="SubtitleChar"/>
    <w:autoRedefine/>
    <w:uiPriority w:val="11"/>
    <w:rsid w:val="00EB66B1"/>
    <w:pPr>
      <w:keepNext/>
      <w:numPr>
        <w:ilvl w:val="1"/>
      </w:numPr>
    </w:pPr>
    <w:rPr>
      <w:rFonts w:eastAsiaTheme="majorEastAsia"/>
      <w:iCs/>
      <w:spacing w:val="15"/>
      <w:sz w:val="28"/>
    </w:rPr>
  </w:style>
  <w:style w:type="character" w:customStyle="1" w:styleId="SubtitleChar">
    <w:name w:val="Subtitle Char"/>
    <w:basedOn w:val="DefaultParagraphFont"/>
    <w:link w:val="Subtitle"/>
    <w:uiPriority w:val="11"/>
    <w:rsid w:val="00EB66B1"/>
    <w:rPr>
      <w:rFonts w:ascii="Arial" w:eastAsiaTheme="majorEastAsia" w:hAnsi="Arial" w:cs="Arial"/>
      <w:iCs/>
      <w:spacing w:val="15"/>
      <w:sz w:val="28"/>
      <w:szCs w:val="24"/>
    </w:rPr>
  </w:style>
  <w:style w:type="character" w:customStyle="1" w:styleId="Heading1Char">
    <w:name w:val="Heading 1 Char"/>
    <w:basedOn w:val="DefaultParagraphFont"/>
    <w:link w:val="Heading1"/>
    <w:uiPriority w:val="9"/>
    <w:rsid w:val="00EB66B1"/>
    <w:rPr>
      <w:rFonts w:ascii="Arial" w:eastAsiaTheme="majorEastAsia" w:hAnsi="Arial" w:cs="Arial"/>
      <w:b/>
      <w:bCs/>
      <w:sz w:val="36"/>
      <w:szCs w:val="28"/>
    </w:rPr>
  </w:style>
  <w:style w:type="character" w:customStyle="1" w:styleId="Heading2Char">
    <w:name w:val="Heading 2 Char"/>
    <w:basedOn w:val="DefaultParagraphFont"/>
    <w:link w:val="Heading2"/>
    <w:uiPriority w:val="9"/>
    <w:rsid w:val="00EB66B1"/>
    <w:rPr>
      <w:rFonts w:ascii="Arial" w:eastAsiaTheme="majorEastAsia" w:hAnsi="Arial" w:cs="Arial"/>
      <w:b/>
      <w:bCs/>
      <w:sz w:val="28"/>
      <w:szCs w:val="26"/>
    </w:rPr>
  </w:style>
  <w:style w:type="character" w:customStyle="1" w:styleId="Heading3Char">
    <w:name w:val="Heading 3 Char"/>
    <w:basedOn w:val="DefaultParagraphFont"/>
    <w:link w:val="Heading3"/>
    <w:uiPriority w:val="9"/>
    <w:rsid w:val="00EB66B1"/>
    <w:rPr>
      <w:rFonts w:ascii="Arial" w:eastAsiaTheme="majorEastAsia" w:hAnsi="Arial" w:cs="Arial"/>
      <w:b/>
      <w:bCs/>
      <w:sz w:val="24"/>
    </w:rPr>
  </w:style>
  <w:style w:type="character" w:customStyle="1" w:styleId="Heading4Char">
    <w:name w:val="Heading 4 Char"/>
    <w:basedOn w:val="DefaultParagraphFont"/>
    <w:link w:val="Heading4"/>
    <w:uiPriority w:val="9"/>
    <w:rsid w:val="00EB66B1"/>
    <w:rPr>
      <w:rFonts w:ascii="Arial" w:eastAsiaTheme="majorEastAsia" w:hAnsi="Arial" w:cs="Arial"/>
      <w:b/>
      <w:bCs/>
      <w:iCs/>
      <w:sz w:val="24"/>
    </w:rPr>
  </w:style>
  <w:style w:type="character" w:customStyle="1" w:styleId="Heading5Char">
    <w:name w:val="Heading 5 Char"/>
    <w:basedOn w:val="DefaultParagraphFont"/>
    <w:link w:val="Heading5"/>
    <w:uiPriority w:val="9"/>
    <w:rsid w:val="00273123"/>
    <w:rPr>
      <w:rFonts w:ascii="Arial" w:eastAsiaTheme="majorEastAsia" w:hAnsi="Arial" w:cs="Arial"/>
      <w:b/>
      <w:sz w:val="24"/>
    </w:rPr>
  </w:style>
  <w:style w:type="character" w:customStyle="1" w:styleId="Heading6Char">
    <w:name w:val="Heading 6 Char"/>
    <w:basedOn w:val="DefaultParagraphFont"/>
    <w:link w:val="Heading6"/>
    <w:uiPriority w:val="9"/>
    <w:rsid w:val="006F163E"/>
    <w:rPr>
      <w:rFonts w:ascii="Arial" w:eastAsiaTheme="majorEastAsia" w:hAnsi="Arial" w:cs="Arial"/>
      <w:b/>
      <w:iCs/>
      <w:sz w:val="24"/>
    </w:rPr>
  </w:style>
  <w:style w:type="paragraph" w:styleId="Quote">
    <w:name w:val="Quote"/>
    <w:basedOn w:val="Normal"/>
    <w:next w:val="Normal"/>
    <w:link w:val="QuoteChar1"/>
    <w:uiPriority w:val="29"/>
    <w:rsid w:val="00AD1B4C"/>
    <w:pPr>
      <w:ind w:left="794" w:right="794"/>
    </w:pPr>
    <w:rPr>
      <w:i/>
      <w:iCs/>
    </w:rPr>
  </w:style>
  <w:style w:type="character" w:customStyle="1" w:styleId="QuoteChar">
    <w:name w:val="Quote Char"/>
    <w:basedOn w:val="DefaultParagraphFont"/>
    <w:uiPriority w:val="29"/>
    <w:rsid w:val="00E209F2"/>
    <w:rPr>
      <w:rFonts w:ascii="Arial" w:hAnsi="Arial" w:cs="Arial"/>
      <w:i/>
      <w:iCs/>
      <w:color w:val="000000" w:themeColor="text1"/>
      <w:sz w:val="28"/>
    </w:rPr>
  </w:style>
  <w:style w:type="character" w:customStyle="1" w:styleId="QuoteChar1">
    <w:name w:val="Quote Char1"/>
    <w:basedOn w:val="DefaultParagraphFont"/>
    <w:link w:val="Quote"/>
    <w:uiPriority w:val="29"/>
    <w:rsid w:val="00AD1B4C"/>
    <w:rPr>
      <w:i/>
      <w:iCs/>
    </w:rPr>
  </w:style>
  <w:style w:type="paragraph" w:styleId="ListBullet">
    <w:name w:val="List Bullet"/>
    <w:basedOn w:val="Normal"/>
    <w:uiPriority w:val="99"/>
    <w:semiHidden/>
    <w:unhideWhenUsed/>
    <w:rsid w:val="00E209F2"/>
    <w:pPr>
      <w:numPr>
        <w:numId w:val="1"/>
      </w:numPr>
      <w:contextualSpacing/>
    </w:pPr>
  </w:style>
  <w:style w:type="paragraph" w:styleId="ListNumber">
    <w:name w:val="List Number"/>
    <w:basedOn w:val="Normal"/>
    <w:uiPriority w:val="99"/>
    <w:semiHidden/>
    <w:unhideWhenUsed/>
    <w:rsid w:val="00E209F2"/>
    <w:pPr>
      <w:numPr>
        <w:numId w:val="2"/>
      </w:numPr>
      <w:contextualSpacing/>
    </w:pPr>
  </w:style>
  <w:style w:type="paragraph" w:styleId="TableofFigures">
    <w:name w:val="table of figures"/>
    <w:basedOn w:val="Normal"/>
    <w:next w:val="Normal"/>
    <w:uiPriority w:val="99"/>
    <w:semiHidden/>
    <w:unhideWhenUsed/>
    <w:rsid w:val="00E209F2"/>
  </w:style>
  <w:style w:type="character" w:styleId="IntenseEmphasis">
    <w:name w:val="Intense Emphasis"/>
    <w:basedOn w:val="DefaultParagraphFont"/>
    <w:uiPriority w:val="21"/>
    <w:rsid w:val="00416AA0"/>
    <w:rPr>
      <w:b/>
      <w:bCs/>
      <w:i/>
      <w:iCs/>
      <w:color w:val="auto"/>
    </w:rPr>
  </w:style>
  <w:style w:type="paragraph" w:styleId="IntenseQuote">
    <w:name w:val="Intense Quote"/>
    <w:basedOn w:val="Normal"/>
    <w:next w:val="Normal"/>
    <w:link w:val="IntenseQuoteChar"/>
    <w:uiPriority w:val="30"/>
    <w:rsid w:val="001C2F45"/>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1C2F45"/>
    <w:rPr>
      <w:rFonts w:ascii="Arial" w:hAnsi="Arial" w:cs="Arial"/>
      <w:b/>
      <w:bCs/>
      <w:i/>
      <w:iCs/>
      <w:sz w:val="24"/>
    </w:rPr>
  </w:style>
  <w:style w:type="character" w:styleId="SubtleReference">
    <w:name w:val="Subtle Reference"/>
    <w:basedOn w:val="DefaultParagraphFont"/>
    <w:uiPriority w:val="31"/>
    <w:rsid w:val="00B7564E"/>
    <w:rPr>
      <w:smallCaps/>
      <w:color w:val="auto"/>
      <w:u w:val="single"/>
    </w:rPr>
  </w:style>
  <w:style w:type="character" w:customStyle="1" w:styleId="Heading7Char">
    <w:name w:val="Heading 7 Char"/>
    <w:basedOn w:val="DefaultParagraphFont"/>
    <w:link w:val="Heading7"/>
    <w:uiPriority w:val="9"/>
    <w:rsid w:val="006F163E"/>
    <w:rPr>
      <w:rFonts w:ascii="Arial" w:eastAsiaTheme="majorEastAsia" w:hAnsi="Arial" w:cstheme="majorBidi"/>
      <w:b/>
      <w:i/>
      <w:iCs/>
      <w:sz w:val="24"/>
    </w:rPr>
  </w:style>
  <w:style w:type="character" w:customStyle="1" w:styleId="Heading8Char">
    <w:name w:val="Heading 8 Char"/>
    <w:basedOn w:val="DefaultParagraphFont"/>
    <w:link w:val="Heading8"/>
    <w:uiPriority w:val="9"/>
    <w:rsid w:val="006F163E"/>
    <w:rPr>
      <w:rFonts w:ascii="Arial" w:eastAsiaTheme="majorEastAsia" w:hAnsi="Arial" w:cstheme="majorBidi"/>
      <w:sz w:val="24"/>
      <w:szCs w:val="20"/>
    </w:rPr>
  </w:style>
  <w:style w:type="character" w:customStyle="1" w:styleId="Heading9Char">
    <w:name w:val="Heading 9 Char"/>
    <w:basedOn w:val="DefaultParagraphFont"/>
    <w:link w:val="Heading9"/>
    <w:uiPriority w:val="9"/>
    <w:rsid w:val="006F163E"/>
    <w:rPr>
      <w:rFonts w:ascii="Arial" w:eastAsiaTheme="majorEastAsia" w:hAnsi="Arial" w:cstheme="majorBidi"/>
      <w:i/>
      <w:iCs/>
      <w:sz w:val="24"/>
      <w:szCs w:val="20"/>
    </w:rPr>
  </w:style>
  <w:style w:type="character" w:styleId="IntenseReference">
    <w:name w:val="Intense Reference"/>
    <w:basedOn w:val="DefaultParagraphFont"/>
    <w:uiPriority w:val="32"/>
    <w:rsid w:val="00AD1B4C"/>
    <w:rPr>
      <w:b/>
      <w:bCs/>
      <w:smallCaps/>
      <w:color w:val="auto"/>
      <w:spacing w:val="5"/>
      <w:u w:val="single"/>
    </w:rPr>
  </w:style>
  <w:style w:type="paragraph" w:styleId="TOCHeading">
    <w:name w:val="TOC Heading"/>
    <w:basedOn w:val="Heading1"/>
    <w:next w:val="Normal"/>
    <w:uiPriority w:val="39"/>
    <w:semiHidden/>
    <w:unhideWhenUsed/>
    <w:qFormat/>
    <w:rsid w:val="002A237B"/>
    <w:pPr>
      <w:spacing w:before="480"/>
      <w:outlineLvl w:val="9"/>
    </w:pPr>
    <w:rPr>
      <w:rFonts w:cstheme="majorBidi"/>
      <w:sz w:val="28"/>
    </w:rPr>
  </w:style>
  <w:style w:type="paragraph" w:styleId="BlockText">
    <w:name w:val="Block Text"/>
    <w:basedOn w:val="Normal"/>
    <w:uiPriority w:val="99"/>
    <w:semiHidden/>
    <w:unhideWhenUsed/>
    <w:rsid w:val="00B23E4E"/>
    <w:pPr>
      <w:pBdr>
        <w:top w:val="single" w:sz="2" w:space="10" w:color="auto" w:shadow="1"/>
        <w:left w:val="single" w:sz="2" w:space="10" w:color="auto" w:shadow="1"/>
        <w:bottom w:val="single" w:sz="2" w:space="10" w:color="auto" w:shadow="1"/>
        <w:right w:val="single" w:sz="2" w:space="10" w:color="auto" w:shadow="1"/>
      </w:pBdr>
      <w:ind w:left="1152" w:right="1152"/>
    </w:pPr>
    <w:rPr>
      <w:rFonts w:eastAsiaTheme="minorEastAsia" w:cstheme="minorBidi"/>
      <w:i/>
      <w:iCs/>
    </w:rPr>
  </w:style>
  <w:style w:type="character" w:styleId="PlaceholderText">
    <w:name w:val="Placeholder Text"/>
    <w:basedOn w:val="DefaultParagraphFont"/>
    <w:uiPriority w:val="99"/>
    <w:semiHidden/>
    <w:rsid w:val="00AD3173"/>
    <w:rPr>
      <w:color w:val="auto"/>
    </w:rPr>
  </w:style>
  <w:style w:type="paragraph" w:styleId="TOAHeading">
    <w:name w:val="toa heading"/>
    <w:basedOn w:val="Normal"/>
    <w:next w:val="Normal"/>
    <w:uiPriority w:val="99"/>
    <w:semiHidden/>
    <w:unhideWhenUsed/>
    <w:rsid w:val="00BF7C01"/>
    <w:rPr>
      <w:rFonts w:eastAsiaTheme="majorEastAsia" w:cstheme="majorBidi"/>
      <w:b/>
      <w:bCs/>
      <w:sz w:val="28"/>
    </w:rPr>
  </w:style>
  <w:style w:type="paragraph" w:styleId="PlainText">
    <w:name w:val="Plain Text"/>
    <w:basedOn w:val="Normal"/>
    <w:link w:val="PlainTextChar"/>
    <w:uiPriority w:val="99"/>
    <w:semiHidden/>
    <w:unhideWhenUsed/>
    <w:rsid w:val="00330467"/>
    <w:pPr>
      <w:spacing w:before="0" w:line="240" w:lineRule="auto"/>
    </w:pPr>
    <w:rPr>
      <w:rFonts w:ascii="Consolas" w:hAnsi="Consolas"/>
      <w:szCs w:val="21"/>
    </w:rPr>
  </w:style>
  <w:style w:type="character" w:customStyle="1" w:styleId="PlainTextChar">
    <w:name w:val="Plain Text Char"/>
    <w:basedOn w:val="DefaultParagraphFont"/>
    <w:link w:val="PlainText"/>
    <w:uiPriority w:val="99"/>
    <w:semiHidden/>
    <w:rsid w:val="00330467"/>
    <w:rPr>
      <w:rFonts w:ascii="Consolas" w:hAnsi="Consolas"/>
      <w:szCs w:val="21"/>
    </w:rPr>
  </w:style>
  <w:style w:type="paragraph" w:styleId="BodyText3">
    <w:name w:val="Body Text 3"/>
    <w:basedOn w:val="Normal"/>
    <w:link w:val="BodyText3Char"/>
    <w:uiPriority w:val="99"/>
    <w:semiHidden/>
    <w:unhideWhenUsed/>
    <w:rsid w:val="00890E90"/>
    <w:pPr>
      <w:spacing w:after="120"/>
    </w:pPr>
    <w:rPr>
      <w:sz w:val="20"/>
      <w:szCs w:val="16"/>
    </w:rPr>
  </w:style>
  <w:style w:type="character" w:customStyle="1" w:styleId="BodyText3Char">
    <w:name w:val="Body Text 3 Char"/>
    <w:basedOn w:val="DefaultParagraphFont"/>
    <w:link w:val="BodyText3"/>
    <w:uiPriority w:val="99"/>
    <w:semiHidden/>
    <w:rsid w:val="00890E90"/>
    <w:rPr>
      <w:sz w:val="20"/>
      <w:szCs w:val="16"/>
    </w:rPr>
  </w:style>
  <w:style w:type="paragraph" w:styleId="BodyText">
    <w:name w:val="Body Text"/>
    <w:basedOn w:val="Normal"/>
    <w:link w:val="BodyTextChar"/>
    <w:uiPriority w:val="99"/>
    <w:semiHidden/>
    <w:unhideWhenUsed/>
    <w:rsid w:val="00890E90"/>
    <w:pPr>
      <w:spacing w:after="120"/>
    </w:pPr>
  </w:style>
  <w:style w:type="character" w:customStyle="1" w:styleId="BodyTextChar">
    <w:name w:val="Body Text Char"/>
    <w:basedOn w:val="DefaultParagraphFont"/>
    <w:link w:val="BodyText"/>
    <w:uiPriority w:val="99"/>
    <w:semiHidden/>
    <w:rsid w:val="00890E90"/>
  </w:style>
  <w:style w:type="paragraph" w:styleId="BodyTextFirstIndent">
    <w:name w:val="Body Text First Indent"/>
    <w:basedOn w:val="BodyText"/>
    <w:link w:val="BodyTextFirstIndentChar"/>
    <w:uiPriority w:val="99"/>
    <w:unhideWhenUsed/>
    <w:rsid w:val="00890E90"/>
    <w:pPr>
      <w:spacing w:after="320"/>
      <w:ind w:firstLine="360"/>
    </w:pPr>
  </w:style>
  <w:style w:type="character" w:customStyle="1" w:styleId="BodyTextFirstIndentChar">
    <w:name w:val="Body Text First Indent Char"/>
    <w:basedOn w:val="BodyTextChar"/>
    <w:link w:val="BodyTextFirstIndent"/>
    <w:uiPriority w:val="99"/>
    <w:rsid w:val="00890E90"/>
  </w:style>
  <w:style w:type="paragraph" w:styleId="BodyTextIndent3">
    <w:name w:val="Body Text Indent 3"/>
    <w:basedOn w:val="Normal"/>
    <w:link w:val="BodyTextIndent3Char"/>
    <w:uiPriority w:val="99"/>
    <w:unhideWhenUsed/>
    <w:rsid w:val="00D00D33"/>
    <w:pPr>
      <w:spacing w:after="120"/>
      <w:ind w:left="283"/>
    </w:pPr>
    <w:rPr>
      <w:sz w:val="20"/>
      <w:szCs w:val="16"/>
    </w:rPr>
  </w:style>
  <w:style w:type="character" w:customStyle="1" w:styleId="BodyTextIndent3Char">
    <w:name w:val="Body Text Indent 3 Char"/>
    <w:basedOn w:val="DefaultParagraphFont"/>
    <w:link w:val="BodyTextIndent3"/>
    <w:uiPriority w:val="99"/>
    <w:rsid w:val="00D00D33"/>
    <w:rPr>
      <w:sz w:val="20"/>
      <w:szCs w:val="16"/>
    </w:rPr>
  </w:style>
  <w:style w:type="paragraph" w:styleId="DocumentMap">
    <w:name w:val="Document Map"/>
    <w:basedOn w:val="Normal"/>
    <w:link w:val="DocumentMapChar"/>
    <w:uiPriority w:val="99"/>
    <w:semiHidden/>
    <w:unhideWhenUsed/>
    <w:rsid w:val="00B3772F"/>
    <w:pPr>
      <w:spacing w:before="0" w:line="240" w:lineRule="auto"/>
    </w:pPr>
    <w:rPr>
      <w:rFonts w:cs="Tahoma"/>
      <w:szCs w:val="16"/>
    </w:rPr>
  </w:style>
  <w:style w:type="character" w:customStyle="1" w:styleId="DocumentMapChar">
    <w:name w:val="Document Map Char"/>
    <w:basedOn w:val="DefaultParagraphFont"/>
    <w:link w:val="DocumentMap"/>
    <w:uiPriority w:val="99"/>
    <w:semiHidden/>
    <w:rsid w:val="00B3772F"/>
    <w:rPr>
      <w:rFonts w:cs="Tahoma"/>
      <w:szCs w:val="16"/>
    </w:rPr>
  </w:style>
  <w:style w:type="paragraph" w:styleId="EndnoteText">
    <w:name w:val="endnote text"/>
    <w:basedOn w:val="Normal"/>
    <w:link w:val="EndnoteTextChar"/>
    <w:uiPriority w:val="99"/>
    <w:unhideWhenUsed/>
    <w:rsid w:val="00B3772F"/>
    <w:pPr>
      <w:spacing w:before="0" w:line="240" w:lineRule="auto"/>
    </w:pPr>
    <w:rPr>
      <w:szCs w:val="20"/>
    </w:rPr>
  </w:style>
  <w:style w:type="character" w:customStyle="1" w:styleId="EndnoteTextChar">
    <w:name w:val="Endnote Text Char"/>
    <w:basedOn w:val="DefaultParagraphFont"/>
    <w:link w:val="EndnoteText"/>
    <w:uiPriority w:val="99"/>
    <w:rsid w:val="00B3772F"/>
    <w:rPr>
      <w:szCs w:val="20"/>
    </w:rPr>
  </w:style>
  <w:style w:type="character" w:styleId="Emphasis">
    <w:name w:val="Emphasis"/>
    <w:basedOn w:val="DefaultParagraphFont"/>
    <w:uiPriority w:val="20"/>
    <w:rsid w:val="00B3772F"/>
    <w:rPr>
      <w:i/>
      <w:iCs/>
    </w:rPr>
  </w:style>
  <w:style w:type="paragraph" w:styleId="EnvelopeReturn">
    <w:name w:val="envelope return"/>
    <w:basedOn w:val="Normal"/>
    <w:uiPriority w:val="99"/>
    <w:semiHidden/>
    <w:unhideWhenUsed/>
    <w:rsid w:val="00B3772F"/>
    <w:pPr>
      <w:spacing w:before="0" w:line="240" w:lineRule="auto"/>
    </w:pPr>
    <w:rPr>
      <w:rFonts w:eastAsiaTheme="majorEastAsia" w:cstheme="majorBidi"/>
      <w:szCs w:val="20"/>
    </w:rPr>
  </w:style>
  <w:style w:type="paragraph" w:styleId="MessageHeader">
    <w:name w:val="Message Header"/>
    <w:basedOn w:val="Normal"/>
    <w:link w:val="MessageHeaderChar"/>
    <w:uiPriority w:val="99"/>
    <w:semiHidden/>
    <w:unhideWhenUsed/>
    <w:rsid w:val="003400F1"/>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eastAsiaTheme="majorEastAsia" w:cstheme="majorBidi"/>
    </w:rPr>
  </w:style>
  <w:style w:type="character" w:customStyle="1" w:styleId="MessageHeaderChar">
    <w:name w:val="Message Header Char"/>
    <w:basedOn w:val="DefaultParagraphFont"/>
    <w:link w:val="MessageHeader"/>
    <w:uiPriority w:val="99"/>
    <w:semiHidden/>
    <w:rsid w:val="003400F1"/>
    <w:rPr>
      <w:rFonts w:eastAsiaTheme="majorEastAsia" w:cstheme="majorBidi"/>
      <w:shd w:val="pct20" w:color="auto" w:fill="auto"/>
    </w:rPr>
  </w:style>
  <w:style w:type="paragraph" w:styleId="NoSpacing">
    <w:name w:val="No Spacing"/>
    <w:link w:val="NoSpacingChar"/>
    <w:uiPriority w:val="1"/>
    <w:rsid w:val="003400F1"/>
    <w:pPr>
      <w:spacing w:after="0" w:line="240" w:lineRule="auto"/>
    </w:pPr>
  </w:style>
  <w:style w:type="paragraph" w:styleId="NormalWeb">
    <w:name w:val="Normal (Web)"/>
    <w:basedOn w:val="Normal"/>
    <w:uiPriority w:val="99"/>
    <w:semiHidden/>
    <w:unhideWhenUsed/>
    <w:rsid w:val="00930117"/>
    <w:rPr>
      <w:rFonts w:cs="Times New Roman"/>
    </w:rPr>
  </w:style>
  <w:style w:type="paragraph" w:styleId="Index1">
    <w:name w:val="index 1"/>
    <w:basedOn w:val="Normal"/>
    <w:next w:val="Normal"/>
    <w:autoRedefine/>
    <w:uiPriority w:val="99"/>
    <w:semiHidden/>
    <w:unhideWhenUsed/>
    <w:rsid w:val="00873D7B"/>
    <w:pPr>
      <w:spacing w:before="0" w:line="240" w:lineRule="auto"/>
      <w:ind w:left="240" w:hanging="240"/>
    </w:pPr>
  </w:style>
  <w:style w:type="paragraph" w:styleId="IndexHeading">
    <w:name w:val="index heading"/>
    <w:basedOn w:val="Normal"/>
    <w:next w:val="Index1"/>
    <w:uiPriority w:val="99"/>
    <w:semiHidden/>
    <w:unhideWhenUsed/>
    <w:rsid w:val="00873D7B"/>
    <w:rPr>
      <w:rFonts w:eastAsiaTheme="majorEastAsia" w:cstheme="majorBidi"/>
      <w:b/>
      <w:bCs/>
    </w:rPr>
  </w:style>
  <w:style w:type="paragraph" w:customStyle="1" w:styleId="BasicParagraph">
    <w:name w:val="[Basic Paragraph]"/>
    <w:basedOn w:val="Normal"/>
    <w:uiPriority w:val="99"/>
    <w:rsid w:val="00053EDE"/>
    <w:pPr>
      <w:widowControl w:val="0"/>
      <w:autoSpaceDE w:val="0"/>
      <w:autoSpaceDN w:val="0"/>
      <w:adjustRightInd w:val="0"/>
      <w:spacing w:before="0" w:line="288" w:lineRule="auto"/>
      <w:textAlignment w:val="center"/>
    </w:pPr>
    <w:rPr>
      <w:rFonts w:ascii="MinionPro-Regular" w:hAnsi="MinionPro-Regular" w:cs="MinionPro-Regular"/>
      <w:color w:val="000000"/>
    </w:rPr>
  </w:style>
  <w:style w:type="paragraph" w:styleId="Header">
    <w:name w:val="header"/>
    <w:basedOn w:val="Normal"/>
    <w:link w:val="HeaderChar"/>
    <w:uiPriority w:val="99"/>
    <w:unhideWhenUsed/>
    <w:rsid w:val="00053EDE"/>
    <w:pPr>
      <w:tabs>
        <w:tab w:val="center" w:pos="4513"/>
        <w:tab w:val="right" w:pos="9026"/>
      </w:tabs>
      <w:spacing w:before="0" w:line="240" w:lineRule="auto"/>
    </w:pPr>
  </w:style>
  <w:style w:type="character" w:customStyle="1" w:styleId="HeaderChar">
    <w:name w:val="Header Char"/>
    <w:basedOn w:val="DefaultParagraphFont"/>
    <w:link w:val="Header"/>
    <w:uiPriority w:val="99"/>
    <w:rsid w:val="00053EDE"/>
  </w:style>
  <w:style w:type="paragraph" w:styleId="Footer">
    <w:name w:val="footer"/>
    <w:basedOn w:val="Normal"/>
    <w:link w:val="FooterChar"/>
    <w:uiPriority w:val="99"/>
    <w:unhideWhenUsed/>
    <w:rsid w:val="00053EDE"/>
    <w:pPr>
      <w:tabs>
        <w:tab w:val="center" w:pos="4513"/>
        <w:tab w:val="right" w:pos="9026"/>
      </w:tabs>
      <w:spacing w:before="0" w:line="240" w:lineRule="auto"/>
    </w:pPr>
  </w:style>
  <w:style w:type="character" w:customStyle="1" w:styleId="FooterChar">
    <w:name w:val="Footer Char"/>
    <w:basedOn w:val="DefaultParagraphFont"/>
    <w:link w:val="Footer"/>
    <w:uiPriority w:val="99"/>
    <w:rsid w:val="00053EDE"/>
  </w:style>
  <w:style w:type="paragraph" w:styleId="ListParagraph">
    <w:name w:val="List Paragraph"/>
    <w:basedOn w:val="Normal"/>
    <w:qFormat/>
    <w:rsid w:val="00CA1BFD"/>
    <w:pPr>
      <w:ind w:left="720"/>
      <w:contextualSpacing/>
    </w:pPr>
  </w:style>
  <w:style w:type="paragraph" w:customStyle="1" w:styleId="Default">
    <w:name w:val="Default"/>
    <w:rsid w:val="00CA1BFD"/>
    <w:pPr>
      <w:autoSpaceDE w:val="0"/>
      <w:autoSpaceDN w:val="0"/>
      <w:adjustRightInd w:val="0"/>
      <w:spacing w:after="0" w:line="240" w:lineRule="auto"/>
    </w:pPr>
    <w:rPr>
      <w:rFonts w:ascii="Calibri" w:hAnsi="Calibri" w:cs="Calibri"/>
      <w:color w:val="000000"/>
    </w:rPr>
  </w:style>
  <w:style w:type="character" w:styleId="Hyperlink">
    <w:name w:val="Hyperlink"/>
    <w:basedOn w:val="DefaultParagraphFont"/>
    <w:uiPriority w:val="99"/>
    <w:unhideWhenUsed/>
    <w:rsid w:val="001A515F"/>
    <w:rPr>
      <w:color w:val="0000FF" w:themeColor="hyperlink"/>
      <w:u w:val="single"/>
    </w:rPr>
  </w:style>
  <w:style w:type="character" w:styleId="FollowedHyperlink">
    <w:name w:val="FollowedHyperlink"/>
    <w:basedOn w:val="DefaultParagraphFont"/>
    <w:uiPriority w:val="99"/>
    <w:semiHidden/>
    <w:unhideWhenUsed/>
    <w:rsid w:val="00193848"/>
    <w:rPr>
      <w:color w:val="800080" w:themeColor="followedHyperlink"/>
      <w:u w:val="single"/>
    </w:rPr>
  </w:style>
  <w:style w:type="paragraph" w:styleId="BalloonText">
    <w:name w:val="Balloon Text"/>
    <w:basedOn w:val="Normal"/>
    <w:link w:val="BalloonTextChar"/>
    <w:uiPriority w:val="99"/>
    <w:semiHidden/>
    <w:unhideWhenUsed/>
    <w:rsid w:val="0053712C"/>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712C"/>
    <w:rPr>
      <w:rFonts w:ascii="Segoe UI" w:hAnsi="Segoe UI" w:cs="Segoe UI"/>
      <w:sz w:val="18"/>
      <w:szCs w:val="18"/>
    </w:rPr>
  </w:style>
  <w:style w:type="paragraph" w:customStyle="1" w:styleId="CandidateBrief">
    <w:name w:val="Candidate Brief"/>
    <w:basedOn w:val="NoSpacing"/>
    <w:link w:val="CandidateBriefChar"/>
    <w:rsid w:val="007110FB"/>
    <w:pPr>
      <w:spacing w:line="276" w:lineRule="auto"/>
      <w:jc w:val="both"/>
    </w:pPr>
  </w:style>
  <w:style w:type="paragraph" w:customStyle="1" w:styleId="2MainHeadings">
    <w:name w:val="2. Main Headings"/>
    <w:basedOn w:val="NoSpacing"/>
    <w:link w:val="2MainHeadingsChar"/>
    <w:rsid w:val="007110FB"/>
    <w:pPr>
      <w:spacing w:line="276" w:lineRule="auto"/>
      <w:jc w:val="both"/>
    </w:pPr>
    <w:rPr>
      <w:b/>
      <w:sz w:val="32"/>
      <w:szCs w:val="32"/>
    </w:rPr>
  </w:style>
  <w:style w:type="character" w:customStyle="1" w:styleId="NoSpacingChar">
    <w:name w:val="No Spacing Char"/>
    <w:basedOn w:val="DefaultParagraphFont"/>
    <w:link w:val="NoSpacing"/>
    <w:uiPriority w:val="1"/>
    <w:rsid w:val="007110FB"/>
  </w:style>
  <w:style w:type="character" w:customStyle="1" w:styleId="CandidateBriefChar">
    <w:name w:val="Candidate Brief Char"/>
    <w:basedOn w:val="NoSpacingChar"/>
    <w:link w:val="CandidateBrief"/>
    <w:rsid w:val="007110FB"/>
  </w:style>
  <w:style w:type="paragraph" w:customStyle="1" w:styleId="3QuestionsSubHeadings">
    <w:name w:val="3. Questions &amp; Sub Headings"/>
    <w:basedOn w:val="NoSpacing"/>
    <w:link w:val="3QuestionsSubHeadingsChar"/>
    <w:qFormat/>
    <w:rsid w:val="007110FB"/>
    <w:pPr>
      <w:spacing w:line="276" w:lineRule="auto"/>
      <w:jc w:val="both"/>
    </w:pPr>
    <w:rPr>
      <w:b/>
    </w:rPr>
  </w:style>
  <w:style w:type="character" w:customStyle="1" w:styleId="2MainHeadingsChar">
    <w:name w:val="2. Main Headings Char"/>
    <w:basedOn w:val="NoSpacingChar"/>
    <w:link w:val="2MainHeadings"/>
    <w:rsid w:val="007110FB"/>
    <w:rPr>
      <w:b/>
      <w:sz w:val="32"/>
      <w:szCs w:val="32"/>
    </w:rPr>
  </w:style>
  <w:style w:type="paragraph" w:customStyle="1" w:styleId="4MainContent">
    <w:name w:val="4. Main Content"/>
    <w:basedOn w:val="NoSpacing"/>
    <w:link w:val="4MainContentChar"/>
    <w:qFormat/>
    <w:rsid w:val="007110FB"/>
    <w:pPr>
      <w:spacing w:line="276" w:lineRule="auto"/>
      <w:jc w:val="both"/>
    </w:pPr>
  </w:style>
  <w:style w:type="character" w:customStyle="1" w:styleId="3QuestionsSubHeadingsChar">
    <w:name w:val="3. Questions &amp; Sub Headings Char"/>
    <w:basedOn w:val="NoSpacingChar"/>
    <w:link w:val="3QuestionsSubHeadings"/>
    <w:rsid w:val="007110FB"/>
    <w:rPr>
      <w:b/>
    </w:rPr>
  </w:style>
  <w:style w:type="paragraph" w:customStyle="1" w:styleId="5BulletPoints">
    <w:name w:val="5. Bullet Points"/>
    <w:basedOn w:val="NoSpacing"/>
    <w:link w:val="5BulletPointsChar"/>
    <w:qFormat/>
    <w:rsid w:val="007110FB"/>
    <w:pPr>
      <w:numPr>
        <w:numId w:val="4"/>
      </w:numPr>
      <w:spacing w:line="276" w:lineRule="auto"/>
      <w:jc w:val="both"/>
    </w:pPr>
  </w:style>
  <w:style w:type="character" w:customStyle="1" w:styleId="4MainContentChar">
    <w:name w:val="4. Main Content Char"/>
    <w:basedOn w:val="NoSpacingChar"/>
    <w:link w:val="4MainContent"/>
    <w:rsid w:val="007110FB"/>
  </w:style>
  <w:style w:type="character" w:customStyle="1" w:styleId="5BulletPointsChar">
    <w:name w:val="5. Bullet Points Char"/>
    <w:basedOn w:val="NoSpacingChar"/>
    <w:link w:val="5BulletPoints"/>
    <w:rsid w:val="007110FB"/>
  </w:style>
  <w:style w:type="paragraph" w:customStyle="1" w:styleId="1CoverPage">
    <w:name w:val="1. Cover Page"/>
    <w:basedOn w:val="Normal"/>
    <w:link w:val="1CoverPageChar"/>
    <w:qFormat/>
    <w:rsid w:val="007110FB"/>
    <w:rPr>
      <w:b/>
      <w:color w:val="FFFFFF" w:themeColor="background1"/>
      <w:sz w:val="32"/>
      <w:szCs w:val="32"/>
      <w14:textOutline w14:w="9525" w14:cap="flat" w14:cmpd="sng" w14:algn="ctr">
        <w14:noFill/>
        <w14:prstDash w14:val="solid"/>
        <w14:round/>
      </w14:textOutline>
    </w:rPr>
  </w:style>
  <w:style w:type="character" w:customStyle="1" w:styleId="1CoverPageChar">
    <w:name w:val="1. Cover Page Char"/>
    <w:basedOn w:val="DefaultParagraphFont"/>
    <w:link w:val="1CoverPage"/>
    <w:rsid w:val="007110FB"/>
    <w:rPr>
      <w:b/>
      <w:color w:val="FFFFFF" w:themeColor="background1"/>
      <w:sz w:val="32"/>
      <w:szCs w:val="32"/>
      <w14:textOutline w14:w="9525" w14:cap="flat" w14:cmpd="sng" w14:algn="ctr">
        <w14:noFill/>
        <w14:prstDash w14:val="solid"/>
        <w14:round/>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3037">
      <w:bodyDiv w:val="1"/>
      <w:marLeft w:val="0"/>
      <w:marRight w:val="0"/>
      <w:marTop w:val="0"/>
      <w:marBottom w:val="0"/>
      <w:divBdr>
        <w:top w:val="none" w:sz="0" w:space="0" w:color="auto"/>
        <w:left w:val="none" w:sz="0" w:space="0" w:color="auto"/>
        <w:bottom w:val="none" w:sz="0" w:space="0" w:color="auto"/>
        <w:right w:val="none" w:sz="0" w:space="0" w:color="auto"/>
      </w:divBdr>
    </w:div>
    <w:div w:id="323631050">
      <w:bodyDiv w:val="1"/>
      <w:marLeft w:val="0"/>
      <w:marRight w:val="0"/>
      <w:marTop w:val="0"/>
      <w:marBottom w:val="0"/>
      <w:divBdr>
        <w:top w:val="none" w:sz="0" w:space="0" w:color="auto"/>
        <w:left w:val="none" w:sz="0" w:space="0" w:color="auto"/>
        <w:bottom w:val="none" w:sz="0" w:space="0" w:color="auto"/>
        <w:right w:val="none" w:sz="0" w:space="0" w:color="auto"/>
      </w:divBdr>
    </w:div>
    <w:div w:id="326715430">
      <w:bodyDiv w:val="1"/>
      <w:marLeft w:val="0"/>
      <w:marRight w:val="0"/>
      <w:marTop w:val="0"/>
      <w:marBottom w:val="0"/>
      <w:divBdr>
        <w:top w:val="none" w:sz="0" w:space="0" w:color="auto"/>
        <w:left w:val="none" w:sz="0" w:space="0" w:color="auto"/>
        <w:bottom w:val="none" w:sz="0" w:space="0" w:color="auto"/>
        <w:right w:val="none" w:sz="0" w:space="0" w:color="auto"/>
      </w:divBdr>
    </w:div>
    <w:div w:id="489175020">
      <w:bodyDiv w:val="1"/>
      <w:marLeft w:val="0"/>
      <w:marRight w:val="0"/>
      <w:marTop w:val="0"/>
      <w:marBottom w:val="0"/>
      <w:divBdr>
        <w:top w:val="none" w:sz="0" w:space="0" w:color="auto"/>
        <w:left w:val="none" w:sz="0" w:space="0" w:color="auto"/>
        <w:bottom w:val="none" w:sz="0" w:space="0" w:color="auto"/>
        <w:right w:val="none" w:sz="0" w:space="0" w:color="auto"/>
      </w:divBdr>
    </w:div>
    <w:div w:id="852497159">
      <w:bodyDiv w:val="1"/>
      <w:marLeft w:val="0"/>
      <w:marRight w:val="0"/>
      <w:marTop w:val="0"/>
      <w:marBottom w:val="0"/>
      <w:divBdr>
        <w:top w:val="none" w:sz="0" w:space="0" w:color="auto"/>
        <w:left w:val="none" w:sz="0" w:space="0" w:color="auto"/>
        <w:bottom w:val="none" w:sz="0" w:space="0" w:color="auto"/>
        <w:right w:val="none" w:sz="0" w:space="0" w:color="auto"/>
      </w:divBdr>
    </w:div>
    <w:div w:id="881209399">
      <w:bodyDiv w:val="1"/>
      <w:marLeft w:val="0"/>
      <w:marRight w:val="0"/>
      <w:marTop w:val="0"/>
      <w:marBottom w:val="0"/>
      <w:divBdr>
        <w:top w:val="none" w:sz="0" w:space="0" w:color="auto"/>
        <w:left w:val="none" w:sz="0" w:space="0" w:color="auto"/>
        <w:bottom w:val="none" w:sz="0" w:space="0" w:color="auto"/>
        <w:right w:val="none" w:sz="0" w:space="0" w:color="auto"/>
      </w:divBdr>
    </w:div>
    <w:div w:id="982848798">
      <w:bodyDiv w:val="1"/>
      <w:marLeft w:val="0"/>
      <w:marRight w:val="0"/>
      <w:marTop w:val="0"/>
      <w:marBottom w:val="0"/>
      <w:divBdr>
        <w:top w:val="none" w:sz="0" w:space="0" w:color="auto"/>
        <w:left w:val="none" w:sz="0" w:space="0" w:color="auto"/>
        <w:bottom w:val="none" w:sz="0" w:space="0" w:color="auto"/>
        <w:right w:val="none" w:sz="0" w:space="0" w:color="auto"/>
      </w:divBdr>
    </w:div>
    <w:div w:id="1174033471">
      <w:bodyDiv w:val="1"/>
      <w:marLeft w:val="0"/>
      <w:marRight w:val="0"/>
      <w:marTop w:val="0"/>
      <w:marBottom w:val="0"/>
      <w:divBdr>
        <w:top w:val="none" w:sz="0" w:space="0" w:color="auto"/>
        <w:left w:val="none" w:sz="0" w:space="0" w:color="auto"/>
        <w:bottom w:val="none" w:sz="0" w:space="0" w:color="auto"/>
        <w:right w:val="none" w:sz="0" w:space="0" w:color="auto"/>
      </w:divBdr>
    </w:div>
    <w:div w:id="1327855642">
      <w:bodyDiv w:val="1"/>
      <w:marLeft w:val="0"/>
      <w:marRight w:val="0"/>
      <w:marTop w:val="0"/>
      <w:marBottom w:val="0"/>
      <w:divBdr>
        <w:top w:val="none" w:sz="0" w:space="0" w:color="auto"/>
        <w:left w:val="none" w:sz="0" w:space="0" w:color="auto"/>
        <w:bottom w:val="none" w:sz="0" w:space="0" w:color="auto"/>
        <w:right w:val="none" w:sz="0" w:space="0" w:color="auto"/>
      </w:divBdr>
    </w:div>
    <w:div w:id="1413435250">
      <w:bodyDiv w:val="1"/>
      <w:marLeft w:val="0"/>
      <w:marRight w:val="0"/>
      <w:marTop w:val="0"/>
      <w:marBottom w:val="0"/>
      <w:divBdr>
        <w:top w:val="none" w:sz="0" w:space="0" w:color="auto"/>
        <w:left w:val="none" w:sz="0" w:space="0" w:color="auto"/>
        <w:bottom w:val="none" w:sz="0" w:space="0" w:color="auto"/>
        <w:right w:val="none" w:sz="0" w:space="0" w:color="auto"/>
      </w:divBdr>
    </w:div>
    <w:div w:id="1461538078">
      <w:bodyDiv w:val="1"/>
      <w:marLeft w:val="0"/>
      <w:marRight w:val="0"/>
      <w:marTop w:val="0"/>
      <w:marBottom w:val="0"/>
      <w:divBdr>
        <w:top w:val="none" w:sz="0" w:space="0" w:color="auto"/>
        <w:left w:val="none" w:sz="0" w:space="0" w:color="auto"/>
        <w:bottom w:val="none" w:sz="0" w:space="0" w:color="auto"/>
        <w:right w:val="none" w:sz="0" w:space="0" w:color="auto"/>
      </w:divBdr>
    </w:div>
    <w:div w:id="1725524263">
      <w:bodyDiv w:val="1"/>
      <w:marLeft w:val="0"/>
      <w:marRight w:val="0"/>
      <w:marTop w:val="0"/>
      <w:marBottom w:val="0"/>
      <w:divBdr>
        <w:top w:val="none" w:sz="0" w:space="0" w:color="auto"/>
        <w:left w:val="none" w:sz="0" w:space="0" w:color="auto"/>
        <w:bottom w:val="none" w:sz="0" w:space="0" w:color="auto"/>
        <w:right w:val="none" w:sz="0" w:space="0" w:color="auto"/>
      </w:divBdr>
    </w:div>
    <w:div w:id="1799102502">
      <w:bodyDiv w:val="1"/>
      <w:marLeft w:val="0"/>
      <w:marRight w:val="0"/>
      <w:marTop w:val="0"/>
      <w:marBottom w:val="0"/>
      <w:divBdr>
        <w:top w:val="none" w:sz="0" w:space="0" w:color="auto"/>
        <w:left w:val="none" w:sz="0" w:space="0" w:color="auto"/>
        <w:bottom w:val="none" w:sz="0" w:space="0" w:color="auto"/>
        <w:right w:val="none" w:sz="0" w:space="0" w:color="auto"/>
      </w:divBdr>
    </w:div>
    <w:div w:id="1801727167">
      <w:bodyDiv w:val="1"/>
      <w:marLeft w:val="0"/>
      <w:marRight w:val="0"/>
      <w:marTop w:val="0"/>
      <w:marBottom w:val="0"/>
      <w:divBdr>
        <w:top w:val="none" w:sz="0" w:space="0" w:color="auto"/>
        <w:left w:val="none" w:sz="0" w:space="0" w:color="auto"/>
        <w:bottom w:val="none" w:sz="0" w:space="0" w:color="auto"/>
        <w:right w:val="none" w:sz="0" w:space="0" w:color="auto"/>
      </w:divBdr>
    </w:div>
    <w:div w:id="1909264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86E1D72A-8EEC-4CD7-9EAE-A099CC4E33B7" TargetMode="External"/><Relationship Id="rId18" Type="http://schemas.openxmlformats.org/officeDocument/2006/relationships/hyperlink" Target="mailto:disclosure@leeds.ac.uk"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jobs.leeds.ac.uk/display.aspx?id=1253&amp;pid=0" TargetMode="External"/><Relationship Id="rId2" Type="http://schemas.openxmlformats.org/officeDocument/2006/relationships/customXml" Target="../customXml/item2.xml"/><Relationship Id="rId16" Type="http://schemas.openxmlformats.org/officeDocument/2006/relationships/hyperlink" Target="https://jobs.leeds.ac.uk/display.aspx?id=1697&amp;pid=0"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F.G.Bora@leeds.ac.uk"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jobs.leeds.ac.uk/display.aspx?id=1711&amp;pid=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AHRI@leeds.ac.uk"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2F1FF237F8D5F48B98F4CB8CBCAB9CC" ma:contentTypeVersion="13" ma:contentTypeDescription="Create a new document." ma:contentTypeScope="" ma:versionID="03a9182a0434d018de64da0535d1499c">
  <xsd:schema xmlns:xsd="http://www.w3.org/2001/XMLSchema" xmlns:xs="http://www.w3.org/2001/XMLSchema" xmlns:p="http://schemas.microsoft.com/office/2006/metadata/properties" xmlns:ns2="712717e1-86b8-4b1c-a20e-048d6a3a67a7" xmlns:ns3="bfd304c0-8f4c-49e4-95f3-bf6f28bcd412" targetNamespace="http://schemas.microsoft.com/office/2006/metadata/properties" ma:root="true" ma:fieldsID="6a388e8beecbb9946d77a6943cc0c923" ns2:_="" ns3:_="">
    <xsd:import namespace="712717e1-86b8-4b1c-a20e-048d6a3a67a7"/>
    <xsd:import namespace="bfd304c0-8f4c-49e4-95f3-bf6f28bcd41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2717e1-86b8-4b1c-a20e-048d6a3a67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d304c0-8f4c-49e4-95f3-bf6f28bcd41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39AB1CC-577F-4753-B0EB-A3238D82A19A}">
  <ds:schemaRefs>
    <ds:schemaRef ds:uri="http://schemas.microsoft.com/sharepoint/v3/contenttype/forms"/>
  </ds:schemaRefs>
</ds:datastoreItem>
</file>

<file path=customXml/itemProps2.xml><?xml version="1.0" encoding="utf-8"?>
<ds:datastoreItem xmlns:ds="http://schemas.openxmlformats.org/officeDocument/2006/customXml" ds:itemID="{67C64EB0-1F91-470F-8089-E10EDEAA93F1}">
  <ds:schemaRefs>
    <ds:schemaRef ds:uri="http://schemas.openxmlformats.org/officeDocument/2006/bibliography"/>
  </ds:schemaRefs>
</ds:datastoreItem>
</file>

<file path=customXml/itemProps3.xml><?xml version="1.0" encoding="utf-8"?>
<ds:datastoreItem xmlns:ds="http://schemas.openxmlformats.org/officeDocument/2006/customXml" ds:itemID="{6F700D38-B186-4916-AA6E-785BE3CB3E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2717e1-86b8-4b1c-a20e-048d6a3a67a7"/>
    <ds:schemaRef ds:uri="bfd304c0-8f4c-49e4-95f3-bf6f28bcd4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5F2A6B-0357-49A5-A6A8-7F28EAF54F2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1217</Words>
  <Characters>6943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8144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Cooper [HR]</dc:creator>
  <cp:keywords/>
  <dc:description/>
  <cp:lastModifiedBy>Erin Pickles</cp:lastModifiedBy>
  <cp:revision>3</cp:revision>
  <cp:lastPrinted>2016-07-29T14:13:00Z</cp:lastPrinted>
  <dcterms:created xsi:type="dcterms:W3CDTF">2022-02-25T11:35:00Z</dcterms:created>
  <dcterms:modified xsi:type="dcterms:W3CDTF">2022-02-25T12:23:00Z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0x010100F2F1FF237F8D5F48B98F4CB8CBCAB9CC</vt:lpwstr>
  </property>
  <property fmtid="{D5CDD505-2E9C-101B-9397-08002B2CF9AE}" pid="3" name="_dlc_DocIdItemGuid">
    <vt:lpwstr>f5650825-868b-4dd6-9744-7370e6a7cc2d</vt:lpwstr>
  </property>
</Properties>
</file>